
<file path=[Content_Types].xml><?xml version="1.0" encoding="utf-8"?>
<Types xmlns="http://schemas.openxmlformats.org/package/2006/content-types">
  <Default Extension="xml" ContentType="application/xml"/>
  <Default Extension="png" ContentType="image/png"/>
  <Default Extension="jpeg" ContentType="image/jpeg"/>
  <Default Extension="rels" ContentType="application/vnd.openxmlformats-package.relationships+xml"/>
  <Override PartName="/customXml/itemProps1.xml" ContentType="application/vnd.openxmlformats-officedocument.customXmlProperties+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pStyle w:val="2"/>
        <w:spacing w:before="58"/>
        <w:ind w:left="118"/>
      </w:pPr>
      <w:r>
        <w:t xml:space="preserve"> </w:t>
      </w:r>
    </w:p>
    <w:p>
      <w:pPr>
        <w:pStyle w:val="2"/>
        <w:spacing w:before="43"/>
        <w:ind w:left="118"/>
      </w:pPr>
      <w:r>
        <w:t xml:space="preserve"> </w:t>
      </w:r>
    </w:p>
    <w:p>
      <w:pPr>
        <w:pStyle w:val="2"/>
        <w:spacing w:before="43"/>
        <w:ind w:left="118"/>
      </w:pPr>
      <w:r>
        <w:t xml:space="preserve"> </w:t>
      </w:r>
    </w:p>
    <w:p>
      <w:pPr>
        <w:pStyle w:val="2"/>
        <w:spacing w:before="43"/>
        <w:ind w:left="118"/>
      </w:pPr>
      <w:r>
        <w:t xml:space="preserve"> </w:t>
      </w:r>
    </w:p>
    <w:p>
      <w:pPr>
        <w:pStyle w:val="2"/>
        <w:spacing w:before="43"/>
        <w:ind w:left="118"/>
      </w:pPr>
      <w:r>
        <w:t xml:space="preserve"> </w:t>
      </w:r>
    </w:p>
    <w:p>
      <w:pPr>
        <w:pStyle w:val="2"/>
        <w:rPr>
          <w:sz w:val="16"/>
        </w:rPr>
      </w:pPr>
    </w:p>
    <w:p>
      <w:pPr>
        <w:spacing w:before="0"/>
        <w:ind w:left="175" w:right="0" w:firstLine="0"/>
        <w:jc w:val="left"/>
        <w:rPr>
          <w:rFonts w:hint="eastAsia"/>
          <w:sz w:val="64"/>
        </w:rPr>
      </w:pPr>
      <w:r>
        <w:rPr>
          <w:rFonts w:hint="eastAsia"/>
          <w:sz w:val="64"/>
        </w:rPr>
        <w:t>灵璧县农村危房鉴定暂行标准</w:t>
      </w:r>
    </w:p>
    <w:p>
      <w:pPr>
        <w:spacing w:before="0"/>
        <w:ind w:left="175" w:right="0" w:firstLine="0"/>
        <w:jc w:val="left"/>
        <w:rPr>
          <w:rFonts w:hint="eastAsia"/>
          <w:sz w:val="64"/>
        </w:rPr>
      </w:pPr>
    </w:p>
    <w:p>
      <w:pPr>
        <w:spacing w:before="42"/>
        <w:ind w:right="2724"/>
        <w:jc w:val="center"/>
        <w:rPr>
          <w:sz w:val="46"/>
        </w:rPr>
      </w:pPr>
      <w:r>
        <w:rPr>
          <w:rFonts w:hint="eastAsia"/>
          <w:sz w:val="46"/>
          <w:lang w:val="en-US" w:eastAsia="zh-CN"/>
        </w:rPr>
        <w:t xml:space="preserve">         </w:t>
      </w:r>
      <w:r>
        <w:rPr>
          <w:sz w:val="46"/>
        </w:rPr>
        <w:t>主要内容</w:t>
      </w:r>
    </w:p>
    <w:p>
      <w:pPr>
        <w:tabs>
          <w:tab w:val="right" w:leader="middleDot" w:pos="9146"/>
        </w:tabs>
        <w:spacing w:before="725"/>
        <w:ind w:left="118" w:right="0" w:firstLine="0"/>
        <w:jc w:val="left"/>
        <w:rPr>
          <w:rFonts w:ascii="Times New Roman" w:eastAsia="Times New Roman"/>
          <w:sz w:val="32"/>
        </w:rPr>
      </w:pPr>
      <w:r>
        <w:rPr>
          <w:rFonts w:hint="eastAsia" w:ascii="仿宋_GB2312" w:eastAsia="仿宋_GB2312"/>
          <w:sz w:val="32"/>
        </w:rPr>
        <w:t>一、农村危房鉴定依据</w:t>
      </w:r>
    </w:p>
    <w:p>
      <w:pPr>
        <w:tabs>
          <w:tab w:val="right" w:leader="middleDot" w:pos="9146"/>
        </w:tabs>
        <w:spacing w:before="214"/>
        <w:ind w:left="118" w:right="0" w:firstLine="0"/>
        <w:jc w:val="left"/>
        <w:rPr>
          <w:rFonts w:ascii="Times New Roman" w:eastAsia="Times New Roman"/>
          <w:sz w:val="32"/>
        </w:rPr>
      </w:pPr>
      <w:r>
        <w:rPr>
          <w:rFonts w:hint="eastAsia" w:ascii="仿宋_GB2312" w:eastAsia="仿宋_GB2312"/>
          <w:sz w:val="32"/>
        </w:rPr>
        <w:t>二、农村危房鉴定标准</w:t>
      </w:r>
    </w:p>
    <w:p>
      <w:pPr>
        <w:tabs>
          <w:tab w:val="right" w:leader="middleDot" w:pos="9146"/>
        </w:tabs>
        <w:spacing w:before="214"/>
        <w:ind w:left="118" w:right="0" w:firstLine="0"/>
        <w:jc w:val="left"/>
        <w:rPr>
          <w:rFonts w:ascii="Times New Roman" w:eastAsia="Times New Roman"/>
          <w:sz w:val="32"/>
        </w:rPr>
      </w:pPr>
      <w:r>
        <w:rPr>
          <w:rFonts w:hint="eastAsia" w:ascii="仿宋_GB2312" w:eastAsia="仿宋_GB2312"/>
          <w:sz w:val="32"/>
        </w:rPr>
        <w:t>三、农村住房结构形式</w:t>
      </w:r>
    </w:p>
    <w:p>
      <w:pPr>
        <w:tabs>
          <w:tab w:val="right" w:leader="middleDot" w:pos="9146"/>
        </w:tabs>
        <w:spacing w:before="214"/>
        <w:ind w:left="118" w:right="0" w:firstLine="0"/>
        <w:jc w:val="left"/>
        <w:rPr>
          <w:rFonts w:ascii="Times New Roman" w:eastAsia="Times New Roman"/>
          <w:sz w:val="32"/>
        </w:rPr>
      </w:pPr>
      <w:r>
        <w:rPr>
          <w:rFonts w:hint="eastAsia" w:ascii="仿宋_GB2312" w:eastAsia="仿宋_GB2312"/>
          <w:sz w:val="32"/>
        </w:rPr>
        <w:t>四、农村危房鉴定方法</w:t>
      </w:r>
    </w:p>
    <w:p>
      <w:pPr>
        <w:tabs>
          <w:tab w:val="right" w:leader="middleDot" w:pos="9148"/>
        </w:tabs>
        <w:spacing w:before="214"/>
        <w:ind w:left="118" w:right="0" w:firstLine="0"/>
        <w:jc w:val="left"/>
        <w:rPr>
          <w:rFonts w:ascii="Times New Roman" w:eastAsia="Times New Roman"/>
          <w:sz w:val="32"/>
        </w:rPr>
      </w:pPr>
      <w:r>
        <w:rPr>
          <w:rFonts w:hint="eastAsia" w:ascii="仿宋_GB2312" w:eastAsia="仿宋_GB2312"/>
          <w:sz w:val="32"/>
        </w:rPr>
        <w:t>五、房屋各组成部分的危险状况级别鉴定</w:t>
      </w:r>
    </w:p>
    <w:p>
      <w:pPr>
        <w:tabs>
          <w:tab w:val="right" w:leader="middleDot" w:pos="9148"/>
        </w:tabs>
        <w:spacing w:before="214"/>
        <w:ind w:left="118" w:right="0" w:firstLine="0"/>
        <w:jc w:val="left"/>
        <w:rPr>
          <w:sz w:val="64"/>
        </w:rPr>
        <w:sectPr>
          <w:pgSz w:w="11910" w:h="16840"/>
          <w:pgMar w:top="1600" w:right="1340" w:bottom="280" w:left="1300" w:header="720" w:footer="720" w:gutter="0"/>
        </w:sectPr>
      </w:pPr>
      <w:r>
        <w:rPr>
          <w:rFonts w:hint="eastAsia" w:ascii="仿宋_GB2312" w:eastAsia="仿宋_GB2312"/>
          <w:sz w:val="32"/>
        </w:rPr>
        <w:t>六、房屋整体危险状况级别鉴定</w:t>
      </w:r>
    </w:p>
    <w:p>
      <w:pPr>
        <w:pStyle w:val="2"/>
        <w:rPr>
          <w:rFonts w:ascii="Times New Roman"/>
          <w:sz w:val="20"/>
        </w:rPr>
      </w:pPr>
      <w:r>
        <w:rPr>
          <w:rFonts w:ascii="Times New Roman"/>
          <w:sz w:val="20"/>
        </w:rPr>
        <mc:AlternateContent>
          <mc:Choice Requires="wps">
            <w:drawing>
              <wp:inline distT="0" distB="0" distL="114300" distR="114300">
                <wp:extent cx="5760085" cy="4072255"/>
                <wp:effectExtent l="5080" t="4445" r="6985" b="19050"/>
                <wp:docPr id="226" name="文本框 2"/>
                <wp:cNvGraphicFramePr/>
                <a:graphic xmlns:a="http://schemas.openxmlformats.org/drawingml/2006/main">
                  <a:graphicData uri="http://schemas.microsoft.com/office/word/2010/wordprocessingShape">
                    <wps:wsp>
                      <wps:cNvSpPr txBox="1"/>
                      <wps:spPr>
                        <a:xfrm>
                          <a:off x="0" y="0"/>
                          <a:ext cx="5760085" cy="4072255"/>
                        </a:xfrm>
                        <a:prstGeom prst="rect">
                          <a:avLst/>
                        </a:prstGeom>
                        <a:noFill/>
                        <a:ln w="3810" cap="flat" cmpd="sng">
                          <a:solidFill>
                            <a:srgbClr val="000000"/>
                          </a:solidFill>
                          <a:prstDash val="solid"/>
                          <a:miter/>
                          <a:headEnd type="none" w="med" len="med"/>
                          <a:tailEnd type="none" w="med" len="med"/>
                        </a:ln>
                      </wps:spPr>
                      <wps:txbx>
                        <w:txbxContent>
                          <w:p>
                            <w:pPr>
                              <w:pStyle w:val="2"/>
                              <w:rPr>
                                <w:rFonts w:ascii="Times New Roman"/>
                                <w:sz w:val="28"/>
                              </w:rPr>
                            </w:pPr>
                          </w:p>
                          <w:p>
                            <w:pPr>
                              <w:pStyle w:val="2"/>
                              <w:rPr>
                                <w:rFonts w:ascii="Times New Roman"/>
                                <w:sz w:val="28"/>
                              </w:rPr>
                            </w:pPr>
                          </w:p>
                          <w:p>
                            <w:pPr>
                              <w:pStyle w:val="2"/>
                              <w:spacing w:before="5"/>
                              <w:rPr>
                                <w:rFonts w:ascii="Times New Roman"/>
                                <w:sz w:val="32"/>
                              </w:rPr>
                            </w:pPr>
                          </w:p>
                          <w:p>
                            <w:pPr>
                              <w:tabs>
                                <w:tab w:val="left" w:pos="1020"/>
                                <w:tab w:val="left" w:pos="1636"/>
                                <w:tab w:val="left" w:pos="4957"/>
                              </w:tabs>
                              <w:spacing w:before="0"/>
                              <w:ind w:left="654" w:right="0" w:firstLine="0"/>
                              <w:jc w:val="left"/>
                              <w:rPr>
                                <w:b/>
                                <w:sz w:val="26"/>
                              </w:rPr>
                            </w:pPr>
                            <w:r>
                              <w:rPr>
                                <w:rFonts w:ascii="Times New Roman" w:eastAsia="Times New Roman"/>
                                <w:b/>
                                <w:w w:val="99"/>
                                <w:sz w:val="26"/>
                                <w:u w:val="single" w:color="4F81BD"/>
                              </w:rPr>
                              <w:t xml:space="preserve"> </w:t>
                            </w:r>
                            <w:r>
                              <w:rPr>
                                <w:rFonts w:ascii="Times New Roman" w:eastAsia="Times New Roman"/>
                                <w:b/>
                                <w:sz w:val="26"/>
                                <w:u w:val="single" w:color="4F81BD"/>
                              </w:rPr>
                              <w:tab/>
                            </w:r>
                            <w:r>
                              <w:rPr>
                                <w:b/>
                                <w:sz w:val="26"/>
                                <w:u w:val="single" w:color="4F81BD"/>
                              </w:rPr>
                              <w:t>一</w:t>
                            </w:r>
                            <w:r>
                              <w:rPr>
                                <w:rFonts w:ascii="Arial" w:eastAsia="Arial"/>
                                <w:b/>
                                <w:sz w:val="26"/>
                                <w:u w:val="single" w:color="4F81BD"/>
                              </w:rPr>
                              <w:t>.</w:t>
                            </w:r>
                            <w:r>
                              <w:rPr>
                                <w:rFonts w:ascii="Arial" w:eastAsia="Arial"/>
                                <w:b/>
                                <w:sz w:val="26"/>
                                <w:u w:val="single" w:color="4F81BD"/>
                              </w:rPr>
                              <w:tab/>
                            </w:r>
                            <w:r>
                              <w:rPr>
                                <w:b/>
                                <w:w w:val="95"/>
                                <w:sz w:val="26"/>
                                <w:u w:val="single" w:color="4F81BD"/>
                              </w:rPr>
                              <w:t>农村危房</w:t>
                            </w:r>
                            <w:r>
                              <w:rPr>
                                <w:rFonts w:hint="eastAsia"/>
                                <w:b/>
                                <w:w w:val="95"/>
                                <w:sz w:val="26"/>
                                <w:u w:val="single" w:color="4F81BD"/>
                                <w:lang w:eastAsia="zh-CN"/>
                              </w:rPr>
                              <w:t>鉴定</w:t>
                            </w:r>
                            <w:r>
                              <w:rPr>
                                <w:b/>
                                <w:w w:val="95"/>
                                <w:sz w:val="26"/>
                                <w:u w:val="single" w:color="4F81BD"/>
                              </w:rPr>
                              <w:t>依据</w:t>
                            </w:r>
                            <w:r>
                              <w:rPr>
                                <w:b/>
                                <w:sz w:val="26"/>
                                <w:u w:val="single" w:color="4F81BD"/>
                              </w:rPr>
                              <w:tab/>
                            </w:r>
                          </w:p>
                          <w:p>
                            <w:pPr>
                              <w:pStyle w:val="2"/>
                              <w:spacing w:before="10"/>
                              <w:rPr>
                                <w:rFonts w:ascii="Times New Roman"/>
                                <w:sz w:val="27"/>
                              </w:rPr>
                            </w:pPr>
                          </w:p>
                          <w:p>
                            <w:pPr>
                              <w:numPr>
                                <w:ilvl w:val="0"/>
                                <w:numId w:val="1"/>
                              </w:numPr>
                              <w:tabs>
                                <w:tab w:val="left" w:pos="1542"/>
                              </w:tabs>
                              <w:spacing w:before="0" w:line="456" w:lineRule="auto"/>
                              <w:ind w:left="1541" w:right="1658" w:hanging="291"/>
                              <w:jc w:val="left"/>
                              <w:rPr>
                                <w:sz w:val="17"/>
                              </w:rPr>
                            </w:pPr>
                            <w:r>
                              <w:rPr>
                                <w:sz w:val="17"/>
                              </w:rPr>
                              <w:t>根据住建部、财政部、国务院扶贫办《关于加强和完善建档立卡贫困户等重点对象农村危房改造若干问题的通知》（建村〔</w:t>
                            </w:r>
                            <w:r>
                              <w:rPr>
                                <w:rFonts w:ascii="Arial" w:eastAsia="Arial"/>
                                <w:sz w:val="17"/>
                              </w:rPr>
                              <w:t>2017</w:t>
                            </w:r>
                            <w:r>
                              <w:rPr>
                                <w:sz w:val="17"/>
                              </w:rPr>
                              <w:t>〕</w:t>
                            </w:r>
                            <w:r>
                              <w:rPr>
                                <w:rFonts w:ascii="Arial" w:eastAsia="Arial"/>
                                <w:sz w:val="17"/>
                              </w:rPr>
                              <w:t>192</w:t>
                            </w:r>
                            <w:r>
                              <w:rPr>
                                <w:sz w:val="17"/>
                              </w:rPr>
                              <w:t>号）要求。</w:t>
                            </w:r>
                          </w:p>
                          <w:p>
                            <w:pPr>
                              <w:numPr>
                                <w:ilvl w:val="0"/>
                                <w:numId w:val="1"/>
                              </w:numPr>
                              <w:tabs>
                                <w:tab w:val="left" w:pos="1542"/>
                              </w:tabs>
                              <w:spacing w:before="0" w:line="456" w:lineRule="auto"/>
                              <w:ind w:left="1541" w:right="1601" w:hanging="291"/>
                              <w:jc w:val="left"/>
                              <w:rPr>
                                <w:sz w:val="17"/>
                              </w:rPr>
                            </w:pPr>
                            <w:r>
                              <w:rPr>
                                <w:sz w:val="17"/>
                              </w:rPr>
                              <w:t>根据《农村危险房屋鉴定技术导则（试行）》（建村函〔</w:t>
                            </w:r>
                            <w:r>
                              <w:rPr>
                                <w:rFonts w:ascii="Arial" w:eastAsia="Arial"/>
                                <w:sz w:val="17"/>
                              </w:rPr>
                              <w:t>2009</w:t>
                            </w:r>
                            <w:r>
                              <w:rPr>
                                <w:sz w:val="17"/>
                              </w:rPr>
                              <w:t>〕</w:t>
                            </w:r>
                            <w:r>
                              <w:rPr>
                                <w:rFonts w:ascii="Arial" w:eastAsia="Arial"/>
                                <w:sz w:val="17"/>
                              </w:rPr>
                              <w:t>69</w:t>
                            </w:r>
                            <w:r>
                              <w:rPr>
                                <w:sz w:val="17"/>
                              </w:rPr>
                              <w:t>号）制定简明易行的评定办法。</w:t>
                            </w:r>
                          </w:p>
                          <w:p>
                            <w:pPr>
                              <w:pStyle w:val="2"/>
                              <w:spacing w:before="1"/>
                              <w:rPr>
                                <w:rFonts w:ascii="Times New Roman"/>
                                <w:sz w:val="20"/>
                              </w:rPr>
                            </w:pPr>
                          </w:p>
                          <w:p>
                            <w:pPr>
                              <w:spacing w:before="0"/>
                              <w:ind w:left="1250" w:right="0" w:firstLine="0"/>
                              <w:jc w:val="left"/>
                              <w:rPr>
                                <w:sz w:val="17"/>
                              </w:rPr>
                            </w:pPr>
                          </w:p>
                        </w:txbxContent>
                      </wps:txbx>
                      <wps:bodyPr lIns="0" tIns="0" rIns="0" bIns="0" upright="1"/>
                    </wps:wsp>
                  </a:graphicData>
                </a:graphic>
              </wp:inline>
            </w:drawing>
          </mc:Choice>
          <mc:Fallback>
            <w:pict>
              <v:shape id="文本框 2" o:spid="_x0000_s1026" o:spt="202" type="#_x0000_t202" style="height:320.65pt;width:453.55pt;" filled="f" stroked="t" coordsize="21600,21600" o:gfxdata="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">
                <v:fill on="f" focussize="0,0"/>
                <v:stroke weight="0.3pt" color="#000000" joinstyle="miter"/>
                <v:imagedata o:title=""/>
                <o:lock v:ext="edit" aspectratio="f"/>
                <v:textbox inset="0mm,0mm,0mm,0mm">
                  <w:txbxContent>
                    <w:p>
                      <w:pPr>
                        <w:pStyle w:val="2"/>
                        <w:rPr>
                          <w:rFonts w:ascii="Times New Roman"/>
                          <w:sz w:val="28"/>
                        </w:rPr>
                      </w:pPr>
                    </w:p>
                    <w:p>
                      <w:pPr>
                        <w:pStyle w:val="2"/>
                        <w:rPr>
                          <w:rFonts w:ascii="Times New Roman"/>
                          <w:sz w:val="28"/>
                        </w:rPr>
                      </w:pPr>
                    </w:p>
                    <w:p>
                      <w:pPr>
                        <w:pStyle w:val="2"/>
                        <w:spacing w:before="5"/>
                        <w:rPr>
                          <w:rFonts w:ascii="Times New Roman"/>
                          <w:sz w:val="32"/>
                        </w:rPr>
                      </w:pPr>
                    </w:p>
                    <w:p>
                      <w:pPr>
                        <w:tabs>
                          <w:tab w:val="left" w:pos="1020"/>
                          <w:tab w:val="left" w:pos="1636"/>
                          <w:tab w:val="left" w:pos="4957"/>
                        </w:tabs>
                        <w:spacing w:before="0"/>
                        <w:ind w:left="654" w:right="0" w:firstLine="0"/>
                        <w:jc w:val="left"/>
                        <w:rPr>
                          <w:b/>
                          <w:sz w:val="26"/>
                        </w:rPr>
                      </w:pPr>
                      <w:r>
                        <w:rPr>
                          <w:rFonts w:ascii="Times New Roman" w:eastAsia="Times New Roman"/>
                          <w:b/>
                          <w:w w:val="99"/>
                          <w:sz w:val="26"/>
                          <w:u w:val="single" w:color="4F81BD"/>
                        </w:rPr>
                        <w:t xml:space="preserve"> </w:t>
                      </w:r>
                      <w:r>
                        <w:rPr>
                          <w:rFonts w:ascii="Times New Roman" w:eastAsia="Times New Roman"/>
                          <w:b/>
                          <w:sz w:val="26"/>
                          <w:u w:val="single" w:color="4F81BD"/>
                        </w:rPr>
                        <w:tab/>
                      </w:r>
                      <w:r>
                        <w:rPr>
                          <w:b/>
                          <w:sz w:val="26"/>
                          <w:u w:val="single" w:color="4F81BD"/>
                        </w:rPr>
                        <w:t>一</w:t>
                      </w:r>
                      <w:r>
                        <w:rPr>
                          <w:rFonts w:ascii="Arial" w:eastAsia="Arial"/>
                          <w:b/>
                          <w:sz w:val="26"/>
                          <w:u w:val="single" w:color="4F81BD"/>
                        </w:rPr>
                        <w:t>.</w:t>
                      </w:r>
                      <w:r>
                        <w:rPr>
                          <w:rFonts w:ascii="Arial" w:eastAsia="Arial"/>
                          <w:b/>
                          <w:sz w:val="26"/>
                          <w:u w:val="single" w:color="4F81BD"/>
                        </w:rPr>
                        <w:tab/>
                      </w:r>
                      <w:r>
                        <w:rPr>
                          <w:b/>
                          <w:w w:val="95"/>
                          <w:sz w:val="26"/>
                          <w:u w:val="single" w:color="4F81BD"/>
                        </w:rPr>
                        <w:t>农村危房</w:t>
                      </w:r>
                      <w:r>
                        <w:rPr>
                          <w:rFonts w:hint="eastAsia"/>
                          <w:b/>
                          <w:w w:val="95"/>
                          <w:sz w:val="26"/>
                          <w:u w:val="single" w:color="4F81BD"/>
                          <w:lang w:eastAsia="zh-CN"/>
                        </w:rPr>
                        <w:t>鉴定</w:t>
                      </w:r>
                      <w:r>
                        <w:rPr>
                          <w:b/>
                          <w:w w:val="95"/>
                          <w:sz w:val="26"/>
                          <w:u w:val="single" w:color="4F81BD"/>
                        </w:rPr>
                        <w:t>依据</w:t>
                      </w:r>
                      <w:r>
                        <w:rPr>
                          <w:b/>
                          <w:sz w:val="26"/>
                          <w:u w:val="single" w:color="4F81BD"/>
                        </w:rPr>
                        <w:tab/>
                      </w:r>
                    </w:p>
                    <w:p>
                      <w:pPr>
                        <w:pStyle w:val="2"/>
                        <w:spacing w:before="10"/>
                        <w:rPr>
                          <w:rFonts w:ascii="Times New Roman"/>
                          <w:sz w:val="27"/>
                        </w:rPr>
                      </w:pPr>
                    </w:p>
                    <w:p>
                      <w:pPr>
                        <w:numPr>
                          <w:ilvl w:val="0"/>
                          <w:numId w:val="1"/>
                        </w:numPr>
                        <w:tabs>
                          <w:tab w:val="left" w:pos="1542"/>
                        </w:tabs>
                        <w:spacing w:before="0" w:line="456" w:lineRule="auto"/>
                        <w:ind w:left="1541" w:right="1658" w:hanging="291"/>
                        <w:jc w:val="left"/>
                        <w:rPr>
                          <w:sz w:val="17"/>
                        </w:rPr>
                      </w:pPr>
                      <w:r>
                        <w:rPr>
                          <w:sz w:val="17"/>
                        </w:rPr>
                        <w:t>根据住建部、财政部、国务院扶贫办《关于加强和完善建档立卡贫困户等重点对象农村危房改造若干问题的通知》（建村〔</w:t>
                      </w:r>
                      <w:r>
                        <w:rPr>
                          <w:rFonts w:ascii="Arial" w:eastAsia="Arial"/>
                          <w:sz w:val="17"/>
                        </w:rPr>
                        <w:t>2017</w:t>
                      </w:r>
                      <w:r>
                        <w:rPr>
                          <w:sz w:val="17"/>
                        </w:rPr>
                        <w:t>〕</w:t>
                      </w:r>
                      <w:r>
                        <w:rPr>
                          <w:rFonts w:ascii="Arial" w:eastAsia="Arial"/>
                          <w:sz w:val="17"/>
                        </w:rPr>
                        <w:t>192</w:t>
                      </w:r>
                      <w:r>
                        <w:rPr>
                          <w:sz w:val="17"/>
                        </w:rPr>
                        <w:t>号）要求。</w:t>
                      </w:r>
                    </w:p>
                    <w:p>
                      <w:pPr>
                        <w:numPr>
                          <w:ilvl w:val="0"/>
                          <w:numId w:val="1"/>
                        </w:numPr>
                        <w:tabs>
                          <w:tab w:val="left" w:pos="1542"/>
                        </w:tabs>
                        <w:spacing w:before="0" w:line="456" w:lineRule="auto"/>
                        <w:ind w:left="1541" w:right="1601" w:hanging="291"/>
                        <w:jc w:val="left"/>
                        <w:rPr>
                          <w:sz w:val="17"/>
                        </w:rPr>
                      </w:pPr>
                      <w:r>
                        <w:rPr>
                          <w:sz w:val="17"/>
                        </w:rPr>
                        <w:t>根据《农村危险房屋鉴定技术导则（试行）》（建村函〔</w:t>
                      </w:r>
                      <w:r>
                        <w:rPr>
                          <w:rFonts w:ascii="Arial" w:eastAsia="Arial"/>
                          <w:sz w:val="17"/>
                        </w:rPr>
                        <w:t>2009</w:t>
                      </w:r>
                      <w:r>
                        <w:rPr>
                          <w:sz w:val="17"/>
                        </w:rPr>
                        <w:t>〕</w:t>
                      </w:r>
                      <w:r>
                        <w:rPr>
                          <w:rFonts w:ascii="Arial" w:eastAsia="Arial"/>
                          <w:sz w:val="17"/>
                        </w:rPr>
                        <w:t>69</w:t>
                      </w:r>
                      <w:r>
                        <w:rPr>
                          <w:sz w:val="17"/>
                        </w:rPr>
                        <w:t>号）制定简明易行的评定办法。</w:t>
                      </w:r>
                    </w:p>
                    <w:p>
                      <w:pPr>
                        <w:pStyle w:val="2"/>
                        <w:spacing w:before="1"/>
                        <w:rPr>
                          <w:rFonts w:ascii="Times New Roman"/>
                          <w:sz w:val="20"/>
                        </w:rPr>
                      </w:pPr>
                    </w:p>
                    <w:p>
                      <w:pPr>
                        <w:spacing w:before="0"/>
                        <w:ind w:left="1250" w:right="0" w:firstLine="0"/>
                        <w:jc w:val="left"/>
                        <w:rPr>
                          <w:sz w:val="17"/>
                        </w:rPr>
                      </w:pPr>
                    </w:p>
                  </w:txbxContent>
                </v:textbox>
                <w10:wrap type="none"/>
                <w10:anchorlock/>
              </v:shape>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12"/>
        </w:rPr>
      </w:pPr>
      <w:r>
        <mc:AlternateContent>
          <mc:Choice Requires="wpg">
            <w:drawing>
              <wp:anchor distT="0" distB="0" distL="0" distR="0" simplePos="0" relativeHeight="251663360" behindDoc="1" locked="0" layoutInCell="1" allowOverlap="1">
                <wp:simplePos x="0" y="0"/>
                <wp:positionH relativeFrom="page">
                  <wp:posOffset>897890</wp:posOffset>
                </wp:positionH>
                <wp:positionV relativeFrom="paragraph">
                  <wp:posOffset>112395</wp:posOffset>
                </wp:positionV>
                <wp:extent cx="5763895" cy="4076065"/>
                <wp:effectExtent l="3175" t="2540" r="5080" b="17145"/>
                <wp:wrapTopAndBottom/>
                <wp:docPr id="299" name="组合 3"/>
                <wp:cNvGraphicFramePr/>
                <a:graphic xmlns:a="http://schemas.openxmlformats.org/drawingml/2006/main">
                  <a:graphicData uri="http://schemas.microsoft.com/office/word/2010/wordprocessingGroup">
                    <wpg:wgp>
                      <wpg:cNvGrpSpPr/>
                      <wpg:grpSpPr>
                        <a:xfrm>
                          <a:off x="0" y="0"/>
                          <a:ext cx="5763895" cy="4076065"/>
                          <a:chOff x="1414" y="177"/>
                          <a:chExt cx="9077" cy="6419"/>
                        </a:xfrm>
                      </wpg:grpSpPr>
                      <wps:wsp>
                        <wps:cNvPr id="278" name="任意多边形 4"/>
                        <wps:cNvSpPr/>
                        <wps:spPr>
                          <a:xfrm>
                            <a:off x="4443" y="3821"/>
                            <a:ext cx="312" cy="1507"/>
                          </a:xfrm>
                          <a:custGeom>
                            <a:avLst/>
                            <a:gdLst/>
                            <a:ahLst/>
                            <a:cxnLst/>
                            <a:pathLst>
                              <a:path w="312" h="1507">
                                <a:moveTo>
                                  <a:pt x="167" y="1485"/>
                                </a:moveTo>
                                <a:lnTo>
                                  <a:pt x="167" y="4"/>
                                </a:lnTo>
                                <a:lnTo>
                                  <a:pt x="162" y="0"/>
                                </a:lnTo>
                                <a:lnTo>
                                  <a:pt x="0" y="0"/>
                                </a:lnTo>
                                <a:lnTo>
                                  <a:pt x="0" y="21"/>
                                </a:lnTo>
                                <a:lnTo>
                                  <a:pt x="145" y="21"/>
                                </a:lnTo>
                                <a:lnTo>
                                  <a:pt x="145" y="11"/>
                                </a:lnTo>
                                <a:lnTo>
                                  <a:pt x="156" y="21"/>
                                </a:lnTo>
                                <a:lnTo>
                                  <a:pt x="156" y="1485"/>
                                </a:lnTo>
                                <a:lnTo>
                                  <a:pt x="167" y="1485"/>
                                </a:lnTo>
                                <a:close/>
                                <a:moveTo>
                                  <a:pt x="156" y="21"/>
                                </a:moveTo>
                                <a:lnTo>
                                  <a:pt x="145" y="11"/>
                                </a:lnTo>
                                <a:lnTo>
                                  <a:pt x="145" y="21"/>
                                </a:lnTo>
                                <a:lnTo>
                                  <a:pt x="156" y="21"/>
                                </a:lnTo>
                                <a:close/>
                                <a:moveTo>
                                  <a:pt x="167" y="1507"/>
                                </a:moveTo>
                                <a:lnTo>
                                  <a:pt x="167" y="1496"/>
                                </a:lnTo>
                                <a:lnTo>
                                  <a:pt x="156" y="1485"/>
                                </a:lnTo>
                                <a:lnTo>
                                  <a:pt x="156" y="21"/>
                                </a:lnTo>
                                <a:lnTo>
                                  <a:pt x="145" y="21"/>
                                </a:lnTo>
                                <a:lnTo>
                                  <a:pt x="145" y="1502"/>
                                </a:lnTo>
                                <a:lnTo>
                                  <a:pt x="150" y="1507"/>
                                </a:lnTo>
                                <a:lnTo>
                                  <a:pt x="167" y="1507"/>
                                </a:lnTo>
                                <a:close/>
                                <a:moveTo>
                                  <a:pt x="312" y="1507"/>
                                </a:moveTo>
                                <a:lnTo>
                                  <a:pt x="312" y="1485"/>
                                </a:lnTo>
                                <a:lnTo>
                                  <a:pt x="156" y="1485"/>
                                </a:lnTo>
                                <a:lnTo>
                                  <a:pt x="167" y="1496"/>
                                </a:lnTo>
                                <a:lnTo>
                                  <a:pt x="167" y="1507"/>
                                </a:lnTo>
                                <a:lnTo>
                                  <a:pt x="312" y="1507"/>
                                </a:lnTo>
                                <a:close/>
                              </a:path>
                            </a:pathLst>
                          </a:custGeom>
                          <a:solidFill>
                            <a:srgbClr val="3D6696"/>
                          </a:solidFill>
                          <a:ln>
                            <a:noFill/>
                          </a:ln>
                        </wps:spPr>
                        <wps:bodyPr upright="1"/>
                      </wps:wsp>
                      <wps:wsp>
                        <wps:cNvPr id="279" name="任意多边形 5"/>
                        <wps:cNvSpPr/>
                        <wps:spPr>
                          <a:xfrm>
                            <a:off x="4443" y="3821"/>
                            <a:ext cx="312" cy="913"/>
                          </a:xfrm>
                          <a:custGeom>
                            <a:avLst/>
                            <a:gdLst/>
                            <a:ahLst/>
                            <a:cxnLst/>
                            <a:pathLst>
                              <a:path w="312" h="913">
                                <a:moveTo>
                                  <a:pt x="167" y="891"/>
                                </a:moveTo>
                                <a:lnTo>
                                  <a:pt x="167" y="4"/>
                                </a:lnTo>
                                <a:lnTo>
                                  <a:pt x="162" y="0"/>
                                </a:lnTo>
                                <a:lnTo>
                                  <a:pt x="0" y="0"/>
                                </a:lnTo>
                                <a:lnTo>
                                  <a:pt x="0" y="21"/>
                                </a:lnTo>
                                <a:lnTo>
                                  <a:pt x="145" y="21"/>
                                </a:lnTo>
                                <a:lnTo>
                                  <a:pt x="145" y="11"/>
                                </a:lnTo>
                                <a:lnTo>
                                  <a:pt x="156" y="21"/>
                                </a:lnTo>
                                <a:lnTo>
                                  <a:pt x="156" y="891"/>
                                </a:lnTo>
                                <a:lnTo>
                                  <a:pt x="167" y="891"/>
                                </a:lnTo>
                                <a:close/>
                                <a:moveTo>
                                  <a:pt x="156" y="21"/>
                                </a:moveTo>
                                <a:lnTo>
                                  <a:pt x="145" y="11"/>
                                </a:lnTo>
                                <a:lnTo>
                                  <a:pt x="145" y="21"/>
                                </a:lnTo>
                                <a:lnTo>
                                  <a:pt x="156" y="21"/>
                                </a:lnTo>
                                <a:close/>
                                <a:moveTo>
                                  <a:pt x="167" y="913"/>
                                </a:moveTo>
                                <a:lnTo>
                                  <a:pt x="167" y="902"/>
                                </a:lnTo>
                                <a:lnTo>
                                  <a:pt x="156" y="891"/>
                                </a:lnTo>
                                <a:lnTo>
                                  <a:pt x="156" y="21"/>
                                </a:lnTo>
                                <a:lnTo>
                                  <a:pt x="145" y="21"/>
                                </a:lnTo>
                                <a:lnTo>
                                  <a:pt x="145" y="907"/>
                                </a:lnTo>
                                <a:lnTo>
                                  <a:pt x="150" y="913"/>
                                </a:lnTo>
                                <a:lnTo>
                                  <a:pt x="167" y="913"/>
                                </a:lnTo>
                                <a:close/>
                                <a:moveTo>
                                  <a:pt x="312" y="913"/>
                                </a:moveTo>
                                <a:lnTo>
                                  <a:pt x="312" y="891"/>
                                </a:lnTo>
                                <a:lnTo>
                                  <a:pt x="156" y="891"/>
                                </a:lnTo>
                                <a:lnTo>
                                  <a:pt x="167" y="902"/>
                                </a:lnTo>
                                <a:lnTo>
                                  <a:pt x="167" y="913"/>
                                </a:lnTo>
                                <a:lnTo>
                                  <a:pt x="312" y="913"/>
                                </a:lnTo>
                                <a:close/>
                              </a:path>
                            </a:pathLst>
                          </a:custGeom>
                          <a:solidFill>
                            <a:srgbClr val="3D6696"/>
                          </a:solidFill>
                          <a:ln>
                            <a:noFill/>
                          </a:ln>
                        </wps:spPr>
                        <wps:bodyPr upright="1"/>
                      </wps:wsp>
                      <pic:pic xmlns:pic="http://schemas.openxmlformats.org/drawingml/2006/picture">
                        <pic:nvPicPr>
                          <pic:cNvPr id="280" name="图片 6"/>
                          <pic:cNvPicPr>
                            <a:picLocks noChangeAspect="1"/>
                          </pic:cNvPicPr>
                        </pic:nvPicPr>
                        <pic:blipFill>
                          <a:blip r:embed="rId5"/>
                          <a:stretch>
                            <a:fillRect/>
                          </a:stretch>
                        </pic:blipFill>
                        <pic:spPr>
                          <a:xfrm>
                            <a:off x="4443" y="3524"/>
                            <a:ext cx="312" cy="616"/>
                          </a:xfrm>
                          <a:prstGeom prst="rect">
                            <a:avLst/>
                          </a:prstGeom>
                          <a:noFill/>
                          <a:ln>
                            <a:noFill/>
                          </a:ln>
                        </pic:spPr>
                      </pic:pic>
                      <wps:wsp>
                        <wps:cNvPr id="281" name="任意多边形 7"/>
                        <wps:cNvSpPr/>
                        <wps:spPr>
                          <a:xfrm>
                            <a:off x="4443" y="2930"/>
                            <a:ext cx="312" cy="913"/>
                          </a:xfrm>
                          <a:custGeom>
                            <a:avLst/>
                            <a:gdLst/>
                            <a:ahLst/>
                            <a:cxnLst/>
                            <a:pathLst>
                              <a:path w="312" h="913">
                                <a:moveTo>
                                  <a:pt x="156" y="891"/>
                                </a:moveTo>
                                <a:lnTo>
                                  <a:pt x="0" y="891"/>
                                </a:lnTo>
                                <a:lnTo>
                                  <a:pt x="0" y="912"/>
                                </a:lnTo>
                                <a:lnTo>
                                  <a:pt x="145" y="912"/>
                                </a:lnTo>
                                <a:lnTo>
                                  <a:pt x="145" y="902"/>
                                </a:lnTo>
                                <a:lnTo>
                                  <a:pt x="156" y="891"/>
                                </a:lnTo>
                                <a:close/>
                                <a:moveTo>
                                  <a:pt x="312" y="21"/>
                                </a:moveTo>
                                <a:lnTo>
                                  <a:pt x="312" y="0"/>
                                </a:lnTo>
                                <a:lnTo>
                                  <a:pt x="150" y="0"/>
                                </a:lnTo>
                                <a:lnTo>
                                  <a:pt x="145" y="5"/>
                                </a:lnTo>
                                <a:lnTo>
                                  <a:pt x="145" y="891"/>
                                </a:lnTo>
                                <a:lnTo>
                                  <a:pt x="156" y="891"/>
                                </a:lnTo>
                                <a:lnTo>
                                  <a:pt x="156" y="21"/>
                                </a:lnTo>
                                <a:lnTo>
                                  <a:pt x="167" y="11"/>
                                </a:lnTo>
                                <a:lnTo>
                                  <a:pt x="167" y="21"/>
                                </a:lnTo>
                                <a:lnTo>
                                  <a:pt x="312" y="21"/>
                                </a:lnTo>
                                <a:close/>
                                <a:moveTo>
                                  <a:pt x="167" y="908"/>
                                </a:moveTo>
                                <a:lnTo>
                                  <a:pt x="167" y="21"/>
                                </a:lnTo>
                                <a:lnTo>
                                  <a:pt x="156" y="21"/>
                                </a:lnTo>
                                <a:lnTo>
                                  <a:pt x="156" y="891"/>
                                </a:lnTo>
                                <a:lnTo>
                                  <a:pt x="145" y="902"/>
                                </a:lnTo>
                                <a:lnTo>
                                  <a:pt x="145" y="912"/>
                                </a:lnTo>
                                <a:lnTo>
                                  <a:pt x="162" y="912"/>
                                </a:lnTo>
                                <a:lnTo>
                                  <a:pt x="167" y="908"/>
                                </a:lnTo>
                                <a:close/>
                                <a:moveTo>
                                  <a:pt x="167" y="21"/>
                                </a:moveTo>
                                <a:lnTo>
                                  <a:pt x="167" y="11"/>
                                </a:lnTo>
                                <a:lnTo>
                                  <a:pt x="156" y="21"/>
                                </a:lnTo>
                                <a:lnTo>
                                  <a:pt x="167" y="21"/>
                                </a:lnTo>
                                <a:close/>
                              </a:path>
                            </a:pathLst>
                          </a:custGeom>
                          <a:solidFill>
                            <a:srgbClr val="3D6696"/>
                          </a:solidFill>
                          <a:ln>
                            <a:noFill/>
                          </a:ln>
                        </wps:spPr>
                        <wps:bodyPr upright="1"/>
                      </wps:wsp>
                      <wps:wsp>
                        <wps:cNvPr id="282" name="任意多边形 8"/>
                        <wps:cNvSpPr/>
                        <wps:spPr>
                          <a:xfrm>
                            <a:off x="4443" y="2336"/>
                            <a:ext cx="312" cy="1507"/>
                          </a:xfrm>
                          <a:custGeom>
                            <a:avLst/>
                            <a:gdLst/>
                            <a:ahLst/>
                            <a:cxnLst/>
                            <a:pathLst>
                              <a:path w="312" h="1507">
                                <a:moveTo>
                                  <a:pt x="156" y="1486"/>
                                </a:moveTo>
                                <a:lnTo>
                                  <a:pt x="0" y="1486"/>
                                </a:lnTo>
                                <a:lnTo>
                                  <a:pt x="0" y="1507"/>
                                </a:lnTo>
                                <a:lnTo>
                                  <a:pt x="145" y="1507"/>
                                </a:lnTo>
                                <a:lnTo>
                                  <a:pt x="145" y="1497"/>
                                </a:lnTo>
                                <a:lnTo>
                                  <a:pt x="156" y="1486"/>
                                </a:lnTo>
                                <a:close/>
                                <a:moveTo>
                                  <a:pt x="312" y="22"/>
                                </a:moveTo>
                                <a:lnTo>
                                  <a:pt x="312" y="0"/>
                                </a:lnTo>
                                <a:lnTo>
                                  <a:pt x="150" y="0"/>
                                </a:lnTo>
                                <a:lnTo>
                                  <a:pt x="145" y="6"/>
                                </a:lnTo>
                                <a:lnTo>
                                  <a:pt x="145" y="1486"/>
                                </a:lnTo>
                                <a:lnTo>
                                  <a:pt x="156" y="1486"/>
                                </a:lnTo>
                                <a:lnTo>
                                  <a:pt x="156" y="22"/>
                                </a:lnTo>
                                <a:lnTo>
                                  <a:pt x="167" y="11"/>
                                </a:lnTo>
                                <a:lnTo>
                                  <a:pt x="167" y="22"/>
                                </a:lnTo>
                                <a:lnTo>
                                  <a:pt x="312" y="22"/>
                                </a:lnTo>
                                <a:close/>
                                <a:moveTo>
                                  <a:pt x="167" y="1503"/>
                                </a:moveTo>
                                <a:lnTo>
                                  <a:pt x="167" y="22"/>
                                </a:lnTo>
                                <a:lnTo>
                                  <a:pt x="156" y="22"/>
                                </a:lnTo>
                                <a:lnTo>
                                  <a:pt x="156" y="1486"/>
                                </a:lnTo>
                                <a:lnTo>
                                  <a:pt x="145" y="1497"/>
                                </a:lnTo>
                                <a:lnTo>
                                  <a:pt x="145" y="1507"/>
                                </a:lnTo>
                                <a:lnTo>
                                  <a:pt x="162" y="1507"/>
                                </a:lnTo>
                                <a:lnTo>
                                  <a:pt x="167" y="1503"/>
                                </a:lnTo>
                                <a:close/>
                                <a:moveTo>
                                  <a:pt x="167" y="22"/>
                                </a:moveTo>
                                <a:lnTo>
                                  <a:pt x="167" y="11"/>
                                </a:lnTo>
                                <a:lnTo>
                                  <a:pt x="156" y="22"/>
                                </a:lnTo>
                                <a:lnTo>
                                  <a:pt x="167" y="22"/>
                                </a:lnTo>
                                <a:close/>
                              </a:path>
                            </a:pathLst>
                          </a:custGeom>
                          <a:solidFill>
                            <a:srgbClr val="3D6696"/>
                          </a:solidFill>
                          <a:ln>
                            <a:noFill/>
                          </a:ln>
                        </wps:spPr>
                        <wps:bodyPr upright="1"/>
                      </wps:wsp>
                      <wps:wsp>
                        <wps:cNvPr id="283" name="矩形 9"/>
                        <wps:cNvSpPr/>
                        <wps:spPr>
                          <a:xfrm>
                            <a:off x="3794" y="2244"/>
                            <a:ext cx="649" cy="3177"/>
                          </a:xfrm>
                          <a:prstGeom prst="rect">
                            <a:avLst/>
                          </a:prstGeom>
                          <a:solidFill>
                            <a:srgbClr val="4F81BD"/>
                          </a:solidFill>
                          <a:ln>
                            <a:noFill/>
                          </a:ln>
                        </wps:spPr>
                        <wps:bodyPr upright="1"/>
                      </wps:wsp>
                      <wps:wsp>
                        <wps:cNvPr id="284" name="任意多边形 10"/>
                        <wps:cNvSpPr/>
                        <wps:spPr>
                          <a:xfrm>
                            <a:off x="3783" y="2233"/>
                            <a:ext cx="671" cy="3198"/>
                          </a:xfrm>
                          <a:custGeom>
                            <a:avLst/>
                            <a:gdLst/>
                            <a:ahLst/>
                            <a:cxnLst/>
                            <a:pathLst>
                              <a:path w="671" h="3198">
                                <a:moveTo>
                                  <a:pt x="671" y="3193"/>
                                </a:moveTo>
                                <a:lnTo>
                                  <a:pt x="671" y="5"/>
                                </a:lnTo>
                                <a:lnTo>
                                  <a:pt x="666" y="0"/>
                                </a:lnTo>
                                <a:lnTo>
                                  <a:pt x="5" y="0"/>
                                </a:lnTo>
                                <a:lnTo>
                                  <a:pt x="0" y="5"/>
                                </a:lnTo>
                                <a:lnTo>
                                  <a:pt x="0" y="3193"/>
                                </a:lnTo>
                                <a:lnTo>
                                  <a:pt x="5" y="3197"/>
                                </a:lnTo>
                                <a:lnTo>
                                  <a:pt x="11" y="3197"/>
                                </a:lnTo>
                                <a:lnTo>
                                  <a:pt x="11" y="21"/>
                                </a:lnTo>
                                <a:lnTo>
                                  <a:pt x="22" y="11"/>
                                </a:lnTo>
                                <a:lnTo>
                                  <a:pt x="22" y="21"/>
                                </a:lnTo>
                                <a:lnTo>
                                  <a:pt x="649" y="21"/>
                                </a:lnTo>
                                <a:lnTo>
                                  <a:pt x="649" y="11"/>
                                </a:lnTo>
                                <a:lnTo>
                                  <a:pt x="660" y="21"/>
                                </a:lnTo>
                                <a:lnTo>
                                  <a:pt x="660" y="3197"/>
                                </a:lnTo>
                                <a:lnTo>
                                  <a:pt x="666" y="3197"/>
                                </a:lnTo>
                                <a:lnTo>
                                  <a:pt x="671" y="3193"/>
                                </a:lnTo>
                                <a:close/>
                                <a:moveTo>
                                  <a:pt x="22" y="21"/>
                                </a:moveTo>
                                <a:lnTo>
                                  <a:pt x="22" y="11"/>
                                </a:lnTo>
                                <a:lnTo>
                                  <a:pt x="11" y="21"/>
                                </a:lnTo>
                                <a:lnTo>
                                  <a:pt x="22" y="21"/>
                                </a:lnTo>
                                <a:close/>
                                <a:moveTo>
                                  <a:pt x="22" y="3176"/>
                                </a:moveTo>
                                <a:lnTo>
                                  <a:pt x="22" y="21"/>
                                </a:lnTo>
                                <a:lnTo>
                                  <a:pt x="11" y="21"/>
                                </a:lnTo>
                                <a:lnTo>
                                  <a:pt x="11" y="3176"/>
                                </a:lnTo>
                                <a:lnTo>
                                  <a:pt x="22" y="3176"/>
                                </a:lnTo>
                                <a:close/>
                                <a:moveTo>
                                  <a:pt x="660" y="3176"/>
                                </a:moveTo>
                                <a:lnTo>
                                  <a:pt x="11" y="3176"/>
                                </a:lnTo>
                                <a:lnTo>
                                  <a:pt x="22" y="3187"/>
                                </a:lnTo>
                                <a:lnTo>
                                  <a:pt x="22" y="3197"/>
                                </a:lnTo>
                                <a:lnTo>
                                  <a:pt x="649" y="3197"/>
                                </a:lnTo>
                                <a:lnTo>
                                  <a:pt x="649" y="3187"/>
                                </a:lnTo>
                                <a:lnTo>
                                  <a:pt x="660" y="3176"/>
                                </a:lnTo>
                                <a:close/>
                                <a:moveTo>
                                  <a:pt x="22" y="3197"/>
                                </a:moveTo>
                                <a:lnTo>
                                  <a:pt x="22" y="3187"/>
                                </a:lnTo>
                                <a:lnTo>
                                  <a:pt x="11" y="3176"/>
                                </a:lnTo>
                                <a:lnTo>
                                  <a:pt x="11" y="3197"/>
                                </a:lnTo>
                                <a:lnTo>
                                  <a:pt x="22" y="3197"/>
                                </a:lnTo>
                                <a:close/>
                                <a:moveTo>
                                  <a:pt x="660" y="21"/>
                                </a:moveTo>
                                <a:lnTo>
                                  <a:pt x="649" y="11"/>
                                </a:lnTo>
                                <a:lnTo>
                                  <a:pt x="649" y="21"/>
                                </a:lnTo>
                                <a:lnTo>
                                  <a:pt x="660" y="21"/>
                                </a:lnTo>
                                <a:close/>
                                <a:moveTo>
                                  <a:pt x="660" y="3176"/>
                                </a:moveTo>
                                <a:lnTo>
                                  <a:pt x="660" y="21"/>
                                </a:lnTo>
                                <a:lnTo>
                                  <a:pt x="649" y="21"/>
                                </a:lnTo>
                                <a:lnTo>
                                  <a:pt x="649" y="3176"/>
                                </a:lnTo>
                                <a:lnTo>
                                  <a:pt x="660" y="3176"/>
                                </a:lnTo>
                                <a:close/>
                                <a:moveTo>
                                  <a:pt x="660" y="3197"/>
                                </a:moveTo>
                                <a:lnTo>
                                  <a:pt x="660" y="3176"/>
                                </a:lnTo>
                                <a:lnTo>
                                  <a:pt x="649" y="3187"/>
                                </a:lnTo>
                                <a:lnTo>
                                  <a:pt x="649" y="3197"/>
                                </a:lnTo>
                                <a:lnTo>
                                  <a:pt x="660" y="3197"/>
                                </a:lnTo>
                                <a:close/>
                              </a:path>
                            </a:pathLst>
                          </a:custGeom>
                          <a:solidFill>
                            <a:srgbClr val="FFFFFF"/>
                          </a:solidFill>
                          <a:ln>
                            <a:noFill/>
                          </a:ln>
                        </wps:spPr>
                        <wps:bodyPr upright="1"/>
                      </wps:wsp>
                      <wps:wsp>
                        <wps:cNvPr id="285" name="矩形 11"/>
                        <wps:cNvSpPr/>
                        <wps:spPr>
                          <a:xfrm>
                            <a:off x="4754" y="2109"/>
                            <a:ext cx="2094" cy="476"/>
                          </a:xfrm>
                          <a:prstGeom prst="rect">
                            <a:avLst/>
                          </a:prstGeom>
                          <a:solidFill>
                            <a:srgbClr val="4F81BD"/>
                          </a:solidFill>
                          <a:ln>
                            <a:noFill/>
                          </a:ln>
                        </wps:spPr>
                        <wps:bodyPr upright="1"/>
                      </wps:wsp>
                      <wps:wsp>
                        <wps:cNvPr id="286" name="任意多边形 12"/>
                        <wps:cNvSpPr/>
                        <wps:spPr>
                          <a:xfrm>
                            <a:off x="4744" y="2099"/>
                            <a:ext cx="2115" cy="497"/>
                          </a:xfrm>
                          <a:custGeom>
                            <a:avLst/>
                            <a:gdLst/>
                            <a:ahLst/>
                            <a:cxnLst/>
                            <a:pathLst>
                              <a:path w="2115" h="497">
                                <a:moveTo>
                                  <a:pt x="2115" y="492"/>
                                </a:moveTo>
                                <a:lnTo>
                                  <a:pt x="2115" y="5"/>
                                </a:lnTo>
                                <a:lnTo>
                                  <a:pt x="2110" y="0"/>
                                </a:lnTo>
                                <a:lnTo>
                                  <a:pt x="5" y="0"/>
                                </a:lnTo>
                                <a:lnTo>
                                  <a:pt x="0" y="5"/>
                                </a:lnTo>
                                <a:lnTo>
                                  <a:pt x="0" y="492"/>
                                </a:lnTo>
                                <a:lnTo>
                                  <a:pt x="5" y="497"/>
                                </a:lnTo>
                                <a:lnTo>
                                  <a:pt x="11" y="497"/>
                                </a:lnTo>
                                <a:lnTo>
                                  <a:pt x="11" y="22"/>
                                </a:lnTo>
                                <a:lnTo>
                                  <a:pt x="22" y="11"/>
                                </a:lnTo>
                                <a:lnTo>
                                  <a:pt x="22" y="22"/>
                                </a:lnTo>
                                <a:lnTo>
                                  <a:pt x="2093" y="22"/>
                                </a:lnTo>
                                <a:lnTo>
                                  <a:pt x="2093" y="11"/>
                                </a:lnTo>
                                <a:lnTo>
                                  <a:pt x="2104" y="22"/>
                                </a:lnTo>
                                <a:lnTo>
                                  <a:pt x="2104" y="497"/>
                                </a:lnTo>
                                <a:lnTo>
                                  <a:pt x="2110" y="497"/>
                                </a:lnTo>
                                <a:lnTo>
                                  <a:pt x="2115" y="492"/>
                                </a:lnTo>
                                <a:close/>
                                <a:moveTo>
                                  <a:pt x="22" y="22"/>
                                </a:moveTo>
                                <a:lnTo>
                                  <a:pt x="22" y="11"/>
                                </a:lnTo>
                                <a:lnTo>
                                  <a:pt x="11" y="22"/>
                                </a:lnTo>
                                <a:lnTo>
                                  <a:pt x="22" y="22"/>
                                </a:lnTo>
                                <a:close/>
                                <a:moveTo>
                                  <a:pt x="22" y="475"/>
                                </a:moveTo>
                                <a:lnTo>
                                  <a:pt x="22" y="22"/>
                                </a:lnTo>
                                <a:lnTo>
                                  <a:pt x="11" y="22"/>
                                </a:lnTo>
                                <a:lnTo>
                                  <a:pt x="11" y="475"/>
                                </a:lnTo>
                                <a:lnTo>
                                  <a:pt x="22" y="475"/>
                                </a:lnTo>
                                <a:close/>
                                <a:moveTo>
                                  <a:pt x="2104" y="475"/>
                                </a:moveTo>
                                <a:lnTo>
                                  <a:pt x="11" y="475"/>
                                </a:lnTo>
                                <a:lnTo>
                                  <a:pt x="22" y="486"/>
                                </a:lnTo>
                                <a:lnTo>
                                  <a:pt x="22" y="497"/>
                                </a:lnTo>
                                <a:lnTo>
                                  <a:pt x="2093" y="497"/>
                                </a:lnTo>
                                <a:lnTo>
                                  <a:pt x="2093" y="486"/>
                                </a:lnTo>
                                <a:lnTo>
                                  <a:pt x="2104" y="475"/>
                                </a:lnTo>
                                <a:close/>
                                <a:moveTo>
                                  <a:pt x="22" y="497"/>
                                </a:moveTo>
                                <a:lnTo>
                                  <a:pt x="22" y="486"/>
                                </a:lnTo>
                                <a:lnTo>
                                  <a:pt x="11" y="475"/>
                                </a:lnTo>
                                <a:lnTo>
                                  <a:pt x="11" y="497"/>
                                </a:lnTo>
                                <a:lnTo>
                                  <a:pt x="22" y="497"/>
                                </a:lnTo>
                                <a:close/>
                                <a:moveTo>
                                  <a:pt x="2104" y="22"/>
                                </a:moveTo>
                                <a:lnTo>
                                  <a:pt x="2093" y="11"/>
                                </a:lnTo>
                                <a:lnTo>
                                  <a:pt x="2093" y="22"/>
                                </a:lnTo>
                                <a:lnTo>
                                  <a:pt x="2104" y="22"/>
                                </a:lnTo>
                                <a:close/>
                                <a:moveTo>
                                  <a:pt x="2104" y="475"/>
                                </a:moveTo>
                                <a:lnTo>
                                  <a:pt x="2104" y="22"/>
                                </a:lnTo>
                                <a:lnTo>
                                  <a:pt x="2093" y="22"/>
                                </a:lnTo>
                                <a:lnTo>
                                  <a:pt x="2093" y="475"/>
                                </a:lnTo>
                                <a:lnTo>
                                  <a:pt x="2104" y="475"/>
                                </a:lnTo>
                                <a:close/>
                                <a:moveTo>
                                  <a:pt x="2104" y="497"/>
                                </a:moveTo>
                                <a:lnTo>
                                  <a:pt x="2104" y="475"/>
                                </a:lnTo>
                                <a:lnTo>
                                  <a:pt x="2093" y="486"/>
                                </a:lnTo>
                                <a:lnTo>
                                  <a:pt x="2093" y="497"/>
                                </a:lnTo>
                                <a:lnTo>
                                  <a:pt x="2104" y="497"/>
                                </a:lnTo>
                                <a:close/>
                              </a:path>
                            </a:pathLst>
                          </a:custGeom>
                          <a:solidFill>
                            <a:srgbClr val="FFFFFF"/>
                          </a:solidFill>
                          <a:ln>
                            <a:noFill/>
                          </a:ln>
                        </wps:spPr>
                        <wps:bodyPr upright="1"/>
                      </wps:wsp>
                      <wps:wsp>
                        <wps:cNvPr id="287" name="矩形 13"/>
                        <wps:cNvSpPr/>
                        <wps:spPr>
                          <a:xfrm>
                            <a:off x="4754" y="2703"/>
                            <a:ext cx="2094" cy="476"/>
                          </a:xfrm>
                          <a:prstGeom prst="rect">
                            <a:avLst/>
                          </a:prstGeom>
                          <a:solidFill>
                            <a:srgbClr val="4F81BD"/>
                          </a:solidFill>
                          <a:ln>
                            <a:noFill/>
                          </a:ln>
                        </wps:spPr>
                        <wps:bodyPr upright="1"/>
                      </wps:wsp>
                      <wps:wsp>
                        <wps:cNvPr id="288" name="任意多边形 14"/>
                        <wps:cNvSpPr/>
                        <wps:spPr>
                          <a:xfrm>
                            <a:off x="4744" y="2693"/>
                            <a:ext cx="2115" cy="497"/>
                          </a:xfrm>
                          <a:custGeom>
                            <a:avLst/>
                            <a:gdLst/>
                            <a:ahLst/>
                            <a:cxnLst/>
                            <a:pathLst>
                              <a:path w="2115" h="497">
                                <a:moveTo>
                                  <a:pt x="2115" y="492"/>
                                </a:moveTo>
                                <a:lnTo>
                                  <a:pt x="2115" y="5"/>
                                </a:lnTo>
                                <a:lnTo>
                                  <a:pt x="2110" y="0"/>
                                </a:lnTo>
                                <a:lnTo>
                                  <a:pt x="5" y="0"/>
                                </a:lnTo>
                                <a:lnTo>
                                  <a:pt x="0" y="5"/>
                                </a:lnTo>
                                <a:lnTo>
                                  <a:pt x="0" y="492"/>
                                </a:lnTo>
                                <a:lnTo>
                                  <a:pt x="5" y="497"/>
                                </a:lnTo>
                                <a:lnTo>
                                  <a:pt x="11" y="497"/>
                                </a:lnTo>
                                <a:lnTo>
                                  <a:pt x="11" y="22"/>
                                </a:lnTo>
                                <a:lnTo>
                                  <a:pt x="22" y="11"/>
                                </a:lnTo>
                                <a:lnTo>
                                  <a:pt x="22" y="22"/>
                                </a:lnTo>
                                <a:lnTo>
                                  <a:pt x="2093" y="22"/>
                                </a:lnTo>
                                <a:lnTo>
                                  <a:pt x="2093" y="11"/>
                                </a:lnTo>
                                <a:lnTo>
                                  <a:pt x="2104" y="22"/>
                                </a:lnTo>
                                <a:lnTo>
                                  <a:pt x="2104" y="497"/>
                                </a:lnTo>
                                <a:lnTo>
                                  <a:pt x="2110" y="497"/>
                                </a:lnTo>
                                <a:lnTo>
                                  <a:pt x="2115" y="492"/>
                                </a:lnTo>
                                <a:close/>
                                <a:moveTo>
                                  <a:pt x="22" y="22"/>
                                </a:moveTo>
                                <a:lnTo>
                                  <a:pt x="22" y="11"/>
                                </a:lnTo>
                                <a:lnTo>
                                  <a:pt x="11" y="22"/>
                                </a:lnTo>
                                <a:lnTo>
                                  <a:pt x="22" y="22"/>
                                </a:lnTo>
                                <a:close/>
                                <a:moveTo>
                                  <a:pt x="22" y="475"/>
                                </a:moveTo>
                                <a:lnTo>
                                  <a:pt x="22" y="22"/>
                                </a:lnTo>
                                <a:lnTo>
                                  <a:pt x="11" y="22"/>
                                </a:lnTo>
                                <a:lnTo>
                                  <a:pt x="11" y="475"/>
                                </a:lnTo>
                                <a:lnTo>
                                  <a:pt x="22" y="475"/>
                                </a:lnTo>
                                <a:close/>
                                <a:moveTo>
                                  <a:pt x="2104" y="475"/>
                                </a:moveTo>
                                <a:lnTo>
                                  <a:pt x="11" y="475"/>
                                </a:lnTo>
                                <a:lnTo>
                                  <a:pt x="22" y="486"/>
                                </a:lnTo>
                                <a:lnTo>
                                  <a:pt x="22" y="497"/>
                                </a:lnTo>
                                <a:lnTo>
                                  <a:pt x="2093" y="497"/>
                                </a:lnTo>
                                <a:lnTo>
                                  <a:pt x="2093" y="486"/>
                                </a:lnTo>
                                <a:lnTo>
                                  <a:pt x="2104" y="475"/>
                                </a:lnTo>
                                <a:close/>
                                <a:moveTo>
                                  <a:pt x="22" y="497"/>
                                </a:moveTo>
                                <a:lnTo>
                                  <a:pt x="22" y="486"/>
                                </a:lnTo>
                                <a:lnTo>
                                  <a:pt x="11" y="475"/>
                                </a:lnTo>
                                <a:lnTo>
                                  <a:pt x="11" y="497"/>
                                </a:lnTo>
                                <a:lnTo>
                                  <a:pt x="22" y="497"/>
                                </a:lnTo>
                                <a:close/>
                                <a:moveTo>
                                  <a:pt x="2104" y="22"/>
                                </a:moveTo>
                                <a:lnTo>
                                  <a:pt x="2093" y="11"/>
                                </a:lnTo>
                                <a:lnTo>
                                  <a:pt x="2093" y="22"/>
                                </a:lnTo>
                                <a:lnTo>
                                  <a:pt x="2104" y="22"/>
                                </a:lnTo>
                                <a:close/>
                                <a:moveTo>
                                  <a:pt x="2104" y="475"/>
                                </a:moveTo>
                                <a:lnTo>
                                  <a:pt x="2104" y="22"/>
                                </a:lnTo>
                                <a:lnTo>
                                  <a:pt x="2093" y="22"/>
                                </a:lnTo>
                                <a:lnTo>
                                  <a:pt x="2093" y="475"/>
                                </a:lnTo>
                                <a:lnTo>
                                  <a:pt x="2104" y="475"/>
                                </a:lnTo>
                                <a:close/>
                                <a:moveTo>
                                  <a:pt x="2104" y="497"/>
                                </a:moveTo>
                                <a:lnTo>
                                  <a:pt x="2104" y="475"/>
                                </a:lnTo>
                                <a:lnTo>
                                  <a:pt x="2093" y="486"/>
                                </a:lnTo>
                                <a:lnTo>
                                  <a:pt x="2093" y="497"/>
                                </a:lnTo>
                                <a:lnTo>
                                  <a:pt x="2104" y="497"/>
                                </a:lnTo>
                                <a:close/>
                              </a:path>
                            </a:pathLst>
                          </a:custGeom>
                          <a:solidFill>
                            <a:srgbClr val="FFFFFF"/>
                          </a:solidFill>
                          <a:ln>
                            <a:noFill/>
                          </a:ln>
                        </wps:spPr>
                        <wps:bodyPr upright="1"/>
                      </wps:wsp>
                      <wps:wsp>
                        <wps:cNvPr id="289" name="任意多边形 15"/>
                        <wps:cNvSpPr/>
                        <wps:spPr>
                          <a:xfrm>
                            <a:off x="4744" y="3287"/>
                            <a:ext cx="2115" cy="497"/>
                          </a:xfrm>
                          <a:custGeom>
                            <a:avLst/>
                            <a:gdLst/>
                            <a:ahLst/>
                            <a:cxnLst/>
                            <a:pathLst>
                              <a:path w="2115" h="497">
                                <a:moveTo>
                                  <a:pt x="2115" y="492"/>
                                </a:moveTo>
                                <a:lnTo>
                                  <a:pt x="2115" y="5"/>
                                </a:lnTo>
                                <a:lnTo>
                                  <a:pt x="2110" y="0"/>
                                </a:lnTo>
                                <a:lnTo>
                                  <a:pt x="5" y="0"/>
                                </a:lnTo>
                                <a:lnTo>
                                  <a:pt x="0" y="5"/>
                                </a:lnTo>
                                <a:lnTo>
                                  <a:pt x="0" y="492"/>
                                </a:lnTo>
                                <a:lnTo>
                                  <a:pt x="5" y="497"/>
                                </a:lnTo>
                                <a:lnTo>
                                  <a:pt x="11" y="497"/>
                                </a:lnTo>
                                <a:lnTo>
                                  <a:pt x="11" y="22"/>
                                </a:lnTo>
                                <a:lnTo>
                                  <a:pt x="22" y="11"/>
                                </a:lnTo>
                                <a:lnTo>
                                  <a:pt x="22" y="22"/>
                                </a:lnTo>
                                <a:lnTo>
                                  <a:pt x="2093" y="22"/>
                                </a:lnTo>
                                <a:lnTo>
                                  <a:pt x="2093" y="11"/>
                                </a:lnTo>
                                <a:lnTo>
                                  <a:pt x="2104" y="22"/>
                                </a:lnTo>
                                <a:lnTo>
                                  <a:pt x="2104" y="497"/>
                                </a:lnTo>
                                <a:lnTo>
                                  <a:pt x="2110" y="497"/>
                                </a:lnTo>
                                <a:lnTo>
                                  <a:pt x="2115" y="492"/>
                                </a:lnTo>
                                <a:close/>
                                <a:moveTo>
                                  <a:pt x="22" y="22"/>
                                </a:moveTo>
                                <a:lnTo>
                                  <a:pt x="22" y="11"/>
                                </a:lnTo>
                                <a:lnTo>
                                  <a:pt x="11" y="22"/>
                                </a:lnTo>
                                <a:lnTo>
                                  <a:pt x="22" y="22"/>
                                </a:lnTo>
                                <a:close/>
                                <a:moveTo>
                                  <a:pt x="22" y="475"/>
                                </a:moveTo>
                                <a:lnTo>
                                  <a:pt x="22" y="22"/>
                                </a:lnTo>
                                <a:lnTo>
                                  <a:pt x="11" y="22"/>
                                </a:lnTo>
                                <a:lnTo>
                                  <a:pt x="11" y="475"/>
                                </a:lnTo>
                                <a:lnTo>
                                  <a:pt x="22" y="475"/>
                                </a:lnTo>
                                <a:close/>
                                <a:moveTo>
                                  <a:pt x="2104" y="475"/>
                                </a:moveTo>
                                <a:lnTo>
                                  <a:pt x="11" y="475"/>
                                </a:lnTo>
                                <a:lnTo>
                                  <a:pt x="22" y="486"/>
                                </a:lnTo>
                                <a:lnTo>
                                  <a:pt x="22" y="497"/>
                                </a:lnTo>
                                <a:lnTo>
                                  <a:pt x="2093" y="497"/>
                                </a:lnTo>
                                <a:lnTo>
                                  <a:pt x="2093" y="486"/>
                                </a:lnTo>
                                <a:lnTo>
                                  <a:pt x="2104" y="475"/>
                                </a:lnTo>
                                <a:close/>
                                <a:moveTo>
                                  <a:pt x="22" y="497"/>
                                </a:moveTo>
                                <a:lnTo>
                                  <a:pt x="22" y="486"/>
                                </a:lnTo>
                                <a:lnTo>
                                  <a:pt x="11" y="475"/>
                                </a:lnTo>
                                <a:lnTo>
                                  <a:pt x="11" y="497"/>
                                </a:lnTo>
                                <a:lnTo>
                                  <a:pt x="22" y="497"/>
                                </a:lnTo>
                                <a:close/>
                                <a:moveTo>
                                  <a:pt x="2104" y="22"/>
                                </a:moveTo>
                                <a:lnTo>
                                  <a:pt x="2093" y="11"/>
                                </a:lnTo>
                                <a:lnTo>
                                  <a:pt x="2093" y="22"/>
                                </a:lnTo>
                                <a:lnTo>
                                  <a:pt x="2104" y="22"/>
                                </a:lnTo>
                                <a:close/>
                                <a:moveTo>
                                  <a:pt x="2104" y="475"/>
                                </a:moveTo>
                                <a:lnTo>
                                  <a:pt x="2104" y="22"/>
                                </a:lnTo>
                                <a:lnTo>
                                  <a:pt x="2093" y="22"/>
                                </a:lnTo>
                                <a:lnTo>
                                  <a:pt x="2093" y="475"/>
                                </a:lnTo>
                                <a:lnTo>
                                  <a:pt x="2104" y="475"/>
                                </a:lnTo>
                                <a:close/>
                                <a:moveTo>
                                  <a:pt x="2104" y="497"/>
                                </a:moveTo>
                                <a:lnTo>
                                  <a:pt x="2104" y="475"/>
                                </a:lnTo>
                                <a:lnTo>
                                  <a:pt x="2093" y="486"/>
                                </a:lnTo>
                                <a:lnTo>
                                  <a:pt x="2093" y="497"/>
                                </a:lnTo>
                                <a:lnTo>
                                  <a:pt x="2104" y="497"/>
                                </a:lnTo>
                                <a:close/>
                              </a:path>
                            </a:pathLst>
                          </a:custGeom>
                          <a:solidFill>
                            <a:srgbClr val="FFFFFF"/>
                          </a:solidFill>
                          <a:ln>
                            <a:noFill/>
                          </a:ln>
                        </wps:spPr>
                        <wps:bodyPr upright="1"/>
                      </wps:wsp>
                      <wps:wsp>
                        <wps:cNvPr id="290" name="矩形 16"/>
                        <wps:cNvSpPr/>
                        <wps:spPr>
                          <a:xfrm>
                            <a:off x="4754" y="3892"/>
                            <a:ext cx="2094" cy="476"/>
                          </a:xfrm>
                          <a:prstGeom prst="rect">
                            <a:avLst/>
                          </a:prstGeom>
                          <a:solidFill>
                            <a:srgbClr val="4F81BD"/>
                          </a:solidFill>
                          <a:ln>
                            <a:noFill/>
                          </a:ln>
                        </wps:spPr>
                        <wps:bodyPr upright="1"/>
                      </wps:wsp>
                      <wps:wsp>
                        <wps:cNvPr id="291" name="任意多边形 17"/>
                        <wps:cNvSpPr/>
                        <wps:spPr>
                          <a:xfrm>
                            <a:off x="4744" y="3881"/>
                            <a:ext cx="2115" cy="497"/>
                          </a:xfrm>
                          <a:custGeom>
                            <a:avLst/>
                            <a:gdLst/>
                            <a:ahLst/>
                            <a:cxnLst/>
                            <a:pathLst>
                              <a:path w="2115" h="497">
                                <a:moveTo>
                                  <a:pt x="2115" y="492"/>
                                </a:moveTo>
                                <a:lnTo>
                                  <a:pt x="2115" y="5"/>
                                </a:lnTo>
                                <a:lnTo>
                                  <a:pt x="2110" y="0"/>
                                </a:lnTo>
                                <a:lnTo>
                                  <a:pt x="5" y="0"/>
                                </a:lnTo>
                                <a:lnTo>
                                  <a:pt x="0" y="5"/>
                                </a:lnTo>
                                <a:lnTo>
                                  <a:pt x="0" y="492"/>
                                </a:lnTo>
                                <a:lnTo>
                                  <a:pt x="5" y="497"/>
                                </a:lnTo>
                                <a:lnTo>
                                  <a:pt x="11" y="497"/>
                                </a:lnTo>
                                <a:lnTo>
                                  <a:pt x="11" y="22"/>
                                </a:lnTo>
                                <a:lnTo>
                                  <a:pt x="22" y="11"/>
                                </a:lnTo>
                                <a:lnTo>
                                  <a:pt x="22" y="22"/>
                                </a:lnTo>
                                <a:lnTo>
                                  <a:pt x="2093" y="22"/>
                                </a:lnTo>
                                <a:lnTo>
                                  <a:pt x="2093" y="11"/>
                                </a:lnTo>
                                <a:lnTo>
                                  <a:pt x="2104" y="22"/>
                                </a:lnTo>
                                <a:lnTo>
                                  <a:pt x="2104" y="497"/>
                                </a:lnTo>
                                <a:lnTo>
                                  <a:pt x="2110" y="497"/>
                                </a:lnTo>
                                <a:lnTo>
                                  <a:pt x="2115" y="492"/>
                                </a:lnTo>
                                <a:close/>
                                <a:moveTo>
                                  <a:pt x="22" y="22"/>
                                </a:moveTo>
                                <a:lnTo>
                                  <a:pt x="22" y="11"/>
                                </a:lnTo>
                                <a:lnTo>
                                  <a:pt x="11" y="22"/>
                                </a:lnTo>
                                <a:lnTo>
                                  <a:pt x="22" y="22"/>
                                </a:lnTo>
                                <a:close/>
                                <a:moveTo>
                                  <a:pt x="22" y="475"/>
                                </a:moveTo>
                                <a:lnTo>
                                  <a:pt x="22" y="22"/>
                                </a:lnTo>
                                <a:lnTo>
                                  <a:pt x="11" y="22"/>
                                </a:lnTo>
                                <a:lnTo>
                                  <a:pt x="11" y="475"/>
                                </a:lnTo>
                                <a:lnTo>
                                  <a:pt x="22" y="475"/>
                                </a:lnTo>
                                <a:close/>
                                <a:moveTo>
                                  <a:pt x="2104" y="475"/>
                                </a:moveTo>
                                <a:lnTo>
                                  <a:pt x="11" y="475"/>
                                </a:lnTo>
                                <a:lnTo>
                                  <a:pt x="22" y="486"/>
                                </a:lnTo>
                                <a:lnTo>
                                  <a:pt x="22" y="497"/>
                                </a:lnTo>
                                <a:lnTo>
                                  <a:pt x="2093" y="497"/>
                                </a:lnTo>
                                <a:lnTo>
                                  <a:pt x="2093" y="486"/>
                                </a:lnTo>
                                <a:lnTo>
                                  <a:pt x="2104" y="475"/>
                                </a:lnTo>
                                <a:close/>
                                <a:moveTo>
                                  <a:pt x="22" y="497"/>
                                </a:moveTo>
                                <a:lnTo>
                                  <a:pt x="22" y="486"/>
                                </a:lnTo>
                                <a:lnTo>
                                  <a:pt x="11" y="475"/>
                                </a:lnTo>
                                <a:lnTo>
                                  <a:pt x="11" y="497"/>
                                </a:lnTo>
                                <a:lnTo>
                                  <a:pt x="22" y="497"/>
                                </a:lnTo>
                                <a:close/>
                                <a:moveTo>
                                  <a:pt x="2104" y="22"/>
                                </a:moveTo>
                                <a:lnTo>
                                  <a:pt x="2093" y="11"/>
                                </a:lnTo>
                                <a:lnTo>
                                  <a:pt x="2093" y="22"/>
                                </a:lnTo>
                                <a:lnTo>
                                  <a:pt x="2104" y="22"/>
                                </a:lnTo>
                                <a:close/>
                                <a:moveTo>
                                  <a:pt x="2104" y="475"/>
                                </a:moveTo>
                                <a:lnTo>
                                  <a:pt x="2104" y="22"/>
                                </a:lnTo>
                                <a:lnTo>
                                  <a:pt x="2093" y="22"/>
                                </a:lnTo>
                                <a:lnTo>
                                  <a:pt x="2093" y="475"/>
                                </a:lnTo>
                                <a:lnTo>
                                  <a:pt x="2104" y="475"/>
                                </a:lnTo>
                                <a:close/>
                                <a:moveTo>
                                  <a:pt x="2104" y="497"/>
                                </a:moveTo>
                                <a:lnTo>
                                  <a:pt x="2104" y="475"/>
                                </a:lnTo>
                                <a:lnTo>
                                  <a:pt x="2093" y="486"/>
                                </a:lnTo>
                                <a:lnTo>
                                  <a:pt x="2093" y="497"/>
                                </a:lnTo>
                                <a:lnTo>
                                  <a:pt x="2104" y="497"/>
                                </a:lnTo>
                                <a:close/>
                              </a:path>
                            </a:pathLst>
                          </a:custGeom>
                          <a:solidFill>
                            <a:srgbClr val="FFFFFF"/>
                          </a:solidFill>
                          <a:ln>
                            <a:noFill/>
                          </a:ln>
                        </wps:spPr>
                        <wps:bodyPr upright="1"/>
                      </wps:wsp>
                      <wps:wsp>
                        <wps:cNvPr id="292" name="任意多边形 18"/>
                        <wps:cNvSpPr/>
                        <wps:spPr>
                          <a:xfrm>
                            <a:off x="4744" y="4475"/>
                            <a:ext cx="2115" cy="498"/>
                          </a:xfrm>
                          <a:custGeom>
                            <a:avLst/>
                            <a:gdLst/>
                            <a:ahLst/>
                            <a:cxnLst/>
                            <a:pathLst>
                              <a:path w="2115" h="498">
                                <a:moveTo>
                                  <a:pt x="2115" y="492"/>
                                </a:moveTo>
                                <a:lnTo>
                                  <a:pt x="2115" y="5"/>
                                </a:lnTo>
                                <a:lnTo>
                                  <a:pt x="2110" y="0"/>
                                </a:lnTo>
                                <a:lnTo>
                                  <a:pt x="5" y="0"/>
                                </a:lnTo>
                                <a:lnTo>
                                  <a:pt x="0" y="5"/>
                                </a:lnTo>
                                <a:lnTo>
                                  <a:pt x="0" y="492"/>
                                </a:lnTo>
                                <a:lnTo>
                                  <a:pt x="5" y="497"/>
                                </a:lnTo>
                                <a:lnTo>
                                  <a:pt x="11" y="497"/>
                                </a:lnTo>
                                <a:lnTo>
                                  <a:pt x="11" y="22"/>
                                </a:lnTo>
                                <a:lnTo>
                                  <a:pt x="22" y="11"/>
                                </a:lnTo>
                                <a:lnTo>
                                  <a:pt x="22" y="22"/>
                                </a:lnTo>
                                <a:lnTo>
                                  <a:pt x="2093" y="22"/>
                                </a:lnTo>
                                <a:lnTo>
                                  <a:pt x="2093" y="11"/>
                                </a:lnTo>
                                <a:lnTo>
                                  <a:pt x="2104" y="22"/>
                                </a:lnTo>
                                <a:lnTo>
                                  <a:pt x="2104" y="497"/>
                                </a:lnTo>
                                <a:lnTo>
                                  <a:pt x="2110" y="497"/>
                                </a:lnTo>
                                <a:lnTo>
                                  <a:pt x="2115" y="492"/>
                                </a:lnTo>
                                <a:close/>
                                <a:moveTo>
                                  <a:pt x="22" y="22"/>
                                </a:moveTo>
                                <a:lnTo>
                                  <a:pt x="22" y="11"/>
                                </a:lnTo>
                                <a:lnTo>
                                  <a:pt x="11" y="22"/>
                                </a:lnTo>
                                <a:lnTo>
                                  <a:pt x="22" y="22"/>
                                </a:lnTo>
                                <a:close/>
                                <a:moveTo>
                                  <a:pt x="22" y="475"/>
                                </a:moveTo>
                                <a:lnTo>
                                  <a:pt x="22" y="22"/>
                                </a:lnTo>
                                <a:lnTo>
                                  <a:pt x="11" y="22"/>
                                </a:lnTo>
                                <a:lnTo>
                                  <a:pt x="11" y="475"/>
                                </a:lnTo>
                                <a:lnTo>
                                  <a:pt x="22" y="475"/>
                                </a:lnTo>
                                <a:close/>
                                <a:moveTo>
                                  <a:pt x="2104" y="475"/>
                                </a:moveTo>
                                <a:lnTo>
                                  <a:pt x="11" y="475"/>
                                </a:lnTo>
                                <a:lnTo>
                                  <a:pt x="22" y="486"/>
                                </a:lnTo>
                                <a:lnTo>
                                  <a:pt x="22" y="497"/>
                                </a:lnTo>
                                <a:lnTo>
                                  <a:pt x="2093" y="497"/>
                                </a:lnTo>
                                <a:lnTo>
                                  <a:pt x="2093" y="486"/>
                                </a:lnTo>
                                <a:lnTo>
                                  <a:pt x="2104" y="475"/>
                                </a:lnTo>
                                <a:close/>
                                <a:moveTo>
                                  <a:pt x="22" y="497"/>
                                </a:moveTo>
                                <a:lnTo>
                                  <a:pt x="22" y="486"/>
                                </a:lnTo>
                                <a:lnTo>
                                  <a:pt x="11" y="475"/>
                                </a:lnTo>
                                <a:lnTo>
                                  <a:pt x="11" y="497"/>
                                </a:lnTo>
                                <a:lnTo>
                                  <a:pt x="22" y="497"/>
                                </a:lnTo>
                                <a:close/>
                                <a:moveTo>
                                  <a:pt x="2104" y="22"/>
                                </a:moveTo>
                                <a:lnTo>
                                  <a:pt x="2093" y="11"/>
                                </a:lnTo>
                                <a:lnTo>
                                  <a:pt x="2093" y="22"/>
                                </a:lnTo>
                                <a:lnTo>
                                  <a:pt x="2104" y="22"/>
                                </a:lnTo>
                                <a:close/>
                                <a:moveTo>
                                  <a:pt x="2104" y="475"/>
                                </a:moveTo>
                                <a:lnTo>
                                  <a:pt x="2104" y="22"/>
                                </a:lnTo>
                                <a:lnTo>
                                  <a:pt x="2093" y="22"/>
                                </a:lnTo>
                                <a:lnTo>
                                  <a:pt x="2093" y="475"/>
                                </a:lnTo>
                                <a:lnTo>
                                  <a:pt x="2104" y="475"/>
                                </a:lnTo>
                                <a:close/>
                                <a:moveTo>
                                  <a:pt x="2104" y="497"/>
                                </a:moveTo>
                                <a:lnTo>
                                  <a:pt x="2104" y="475"/>
                                </a:lnTo>
                                <a:lnTo>
                                  <a:pt x="2093" y="486"/>
                                </a:lnTo>
                                <a:lnTo>
                                  <a:pt x="2093" y="497"/>
                                </a:lnTo>
                                <a:lnTo>
                                  <a:pt x="2104" y="497"/>
                                </a:lnTo>
                                <a:close/>
                              </a:path>
                            </a:pathLst>
                          </a:custGeom>
                          <a:solidFill>
                            <a:srgbClr val="FFFFFF"/>
                          </a:solidFill>
                          <a:ln>
                            <a:noFill/>
                          </a:ln>
                        </wps:spPr>
                        <wps:bodyPr upright="1"/>
                      </wps:wsp>
                      <wps:wsp>
                        <wps:cNvPr id="293" name="矩形 19"/>
                        <wps:cNvSpPr/>
                        <wps:spPr>
                          <a:xfrm>
                            <a:off x="4754" y="5080"/>
                            <a:ext cx="2094" cy="476"/>
                          </a:xfrm>
                          <a:prstGeom prst="rect">
                            <a:avLst/>
                          </a:prstGeom>
                          <a:solidFill>
                            <a:srgbClr val="4F81BD"/>
                          </a:solidFill>
                          <a:ln>
                            <a:noFill/>
                          </a:ln>
                        </wps:spPr>
                        <wps:bodyPr upright="1"/>
                      </wps:wsp>
                      <wps:wsp>
                        <wps:cNvPr id="294" name="任意多边形 20"/>
                        <wps:cNvSpPr/>
                        <wps:spPr>
                          <a:xfrm>
                            <a:off x="4744" y="5069"/>
                            <a:ext cx="2115" cy="498"/>
                          </a:xfrm>
                          <a:custGeom>
                            <a:avLst/>
                            <a:gdLst/>
                            <a:ahLst/>
                            <a:cxnLst/>
                            <a:pathLst>
                              <a:path w="2115" h="498">
                                <a:moveTo>
                                  <a:pt x="2115" y="492"/>
                                </a:moveTo>
                                <a:lnTo>
                                  <a:pt x="2115" y="6"/>
                                </a:lnTo>
                                <a:lnTo>
                                  <a:pt x="2110" y="0"/>
                                </a:lnTo>
                                <a:lnTo>
                                  <a:pt x="5" y="0"/>
                                </a:lnTo>
                                <a:lnTo>
                                  <a:pt x="0" y="6"/>
                                </a:lnTo>
                                <a:lnTo>
                                  <a:pt x="0" y="492"/>
                                </a:lnTo>
                                <a:lnTo>
                                  <a:pt x="5" y="497"/>
                                </a:lnTo>
                                <a:lnTo>
                                  <a:pt x="11" y="497"/>
                                </a:lnTo>
                                <a:lnTo>
                                  <a:pt x="11" y="22"/>
                                </a:lnTo>
                                <a:lnTo>
                                  <a:pt x="22" y="11"/>
                                </a:lnTo>
                                <a:lnTo>
                                  <a:pt x="22" y="22"/>
                                </a:lnTo>
                                <a:lnTo>
                                  <a:pt x="2093" y="22"/>
                                </a:lnTo>
                                <a:lnTo>
                                  <a:pt x="2093" y="11"/>
                                </a:lnTo>
                                <a:lnTo>
                                  <a:pt x="2104" y="22"/>
                                </a:lnTo>
                                <a:lnTo>
                                  <a:pt x="2104" y="497"/>
                                </a:lnTo>
                                <a:lnTo>
                                  <a:pt x="2110" y="497"/>
                                </a:lnTo>
                                <a:lnTo>
                                  <a:pt x="2115" y="492"/>
                                </a:lnTo>
                                <a:close/>
                                <a:moveTo>
                                  <a:pt x="22" y="22"/>
                                </a:moveTo>
                                <a:lnTo>
                                  <a:pt x="22" y="11"/>
                                </a:lnTo>
                                <a:lnTo>
                                  <a:pt x="11" y="22"/>
                                </a:lnTo>
                                <a:lnTo>
                                  <a:pt x="22" y="22"/>
                                </a:lnTo>
                                <a:close/>
                                <a:moveTo>
                                  <a:pt x="22" y="475"/>
                                </a:moveTo>
                                <a:lnTo>
                                  <a:pt x="22" y="22"/>
                                </a:lnTo>
                                <a:lnTo>
                                  <a:pt x="11" y="22"/>
                                </a:lnTo>
                                <a:lnTo>
                                  <a:pt x="11" y="475"/>
                                </a:lnTo>
                                <a:lnTo>
                                  <a:pt x="22" y="475"/>
                                </a:lnTo>
                                <a:close/>
                                <a:moveTo>
                                  <a:pt x="2104" y="475"/>
                                </a:moveTo>
                                <a:lnTo>
                                  <a:pt x="11" y="475"/>
                                </a:lnTo>
                                <a:lnTo>
                                  <a:pt x="22" y="486"/>
                                </a:lnTo>
                                <a:lnTo>
                                  <a:pt x="22" y="497"/>
                                </a:lnTo>
                                <a:lnTo>
                                  <a:pt x="2093" y="497"/>
                                </a:lnTo>
                                <a:lnTo>
                                  <a:pt x="2093" y="486"/>
                                </a:lnTo>
                                <a:lnTo>
                                  <a:pt x="2104" y="475"/>
                                </a:lnTo>
                                <a:close/>
                                <a:moveTo>
                                  <a:pt x="22" y="497"/>
                                </a:moveTo>
                                <a:lnTo>
                                  <a:pt x="22" y="486"/>
                                </a:lnTo>
                                <a:lnTo>
                                  <a:pt x="11" y="475"/>
                                </a:lnTo>
                                <a:lnTo>
                                  <a:pt x="11" y="497"/>
                                </a:lnTo>
                                <a:lnTo>
                                  <a:pt x="22" y="497"/>
                                </a:lnTo>
                                <a:close/>
                                <a:moveTo>
                                  <a:pt x="2104" y="22"/>
                                </a:moveTo>
                                <a:lnTo>
                                  <a:pt x="2093" y="11"/>
                                </a:lnTo>
                                <a:lnTo>
                                  <a:pt x="2093" y="22"/>
                                </a:lnTo>
                                <a:lnTo>
                                  <a:pt x="2104" y="22"/>
                                </a:lnTo>
                                <a:close/>
                                <a:moveTo>
                                  <a:pt x="2104" y="475"/>
                                </a:moveTo>
                                <a:lnTo>
                                  <a:pt x="2104" y="22"/>
                                </a:lnTo>
                                <a:lnTo>
                                  <a:pt x="2093" y="22"/>
                                </a:lnTo>
                                <a:lnTo>
                                  <a:pt x="2093" y="475"/>
                                </a:lnTo>
                                <a:lnTo>
                                  <a:pt x="2104" y="475"/>
                                </a:lnTo>
                                <a:close/>
                                <a:moveTo>
                                  <a:pt x="2104" y="497"/>
                                </a:moveTo>
                                <a:lnTo>
                                  <a:pt x="2104" y="475"/>
                                </a:lnTo>
                                <a:lnTo>
                                  <a:pt x="2093" y="486"/>
                                </a:lnTo>
                                <a:lnTo>
                                  <a:pt x="2093" y="497"/>
                                </a:lnTo>
                                <a:lnTo>
                                  <a:pt x="2104" y="497"/>
                                </a:lnTo>
                                <a:close/>
                              </a:path>
                            </a:pathLst>
                          </a:custGeom>
                          <a:solidFill>
                            <a:srgbClr val="FFFFFF"/>
                          </a:solidFill>
                          <a:ln>
                            <a:noFill/>
                          </a:ln>
                        </wps:spPr>
                        <wps:bodyPr upright="1"/>
                      </wps:wsp>
                      <wps:wsp>
                        <wps:cNvPr id="295" name="文本框 21"/>
                        <wps:cNvSpPr txBox="1"/>
                        <wps:spPr>
                          <a:xfrm>
                            <a:off x="1417" y="180"/>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8"/>
                                </w:rPr>
                              </w:pPr>
                            </w:p>
                            <w:p>
                              <w:pPr>
                                <w:spacing w:before="0" w:line="240" w:lineRule="auto"/>
                                <w:rPr>
                                  <w:rFonts w:ascii="Times New Roman"/>
                                  <w:sz w:val="28"/>
                                </w:rPr>
                              </w:pPr>
                            </w:p>
                            <w:p>
                              <w:pPr>
                                <w:spacing w:before="5" w:line="240" w:lineRule="auto"/>
                                <w:rPr>
                                  <w:rFonts w:ascii="Times New Roman"/>
                                  <w:sz w:val="32"/>
                                </w:rPr>
                              </w:pPr>
                            </w:p>
                            <w:p>
                              <w:pPr>
                                <w:tabs>
                                  <w:tab w:val="left" w:pos="1020"/>
                                  <w:tab w:val="left" w:pos="1636"/>
                                  <w:tab w:val="left" w:pos="4957"/>
                                </w:tabs>
                                <w:spacing w:before="0"/>
                                <w:ind w:left="654" w:right="0" w:firstLine="0"/>
                                <w:jc w:val="left"/>
                                <w:rPr>
                                  <w:b/>
                                  <w:sz w:val="26"/>
                                </w:rPr>
                              </w:pPr>
                              <w:r>
                                <w:rPr>
                                  <w:rFonts w:ascii="Times New Roman" w:eastAsia="Times New Roman"/>
                                  <w:b/>
                                  <w:w w:val="99"/>
                                  <w:sz w:val="26"/>
                                  <w:u w:val="single" w:color="4F81BD"/>
                                </w:rPr>
                                <w:t xml:space="preserve"> </w:t>
                              </w:r>
                              <w:r>
                                <w:rPr>
                                  <w:rFonts w:ascii="Times New Roman" w:eastAsia="Times New Roman"/>
                                  <w:b/>
                                  <w:sz w:val="26"/>
                                  <w:u w:val="single" w:color="4F81BD"/>
                                </w:rPr>
                                <w:tab/>
                              </w:r>
                              <w:r>
                                <w:rPr>
                                  <w:b/>
                                  <w:sz w:val="26"/>
                                  <w:u w:val="single" w:color="4F81BD"/>
                                </w:rPr>
                                <w:t>二</w:t>
                              </w:r>
                              <w:r>
                                <w:rPr>
                                  <w:rFonts w:ascii="Arial" w:eastAsia="Arial"/>
                                  <w:b/>
                                  <w:sz w:val="26"/>
                                  <w:u w:val="single" w:color="4F81BD"/>
                                </w:rPr>
                                <w:t>.</w:t>
                              </w:r>
                              <w:r>
                                <w:rPr>
                                  <w:rFonts w:ascii="Arial" w:eastAsia="Arial"/>
                                  <w:b/>
                                  <w:sz w:val="26"/>
                                  <w:u w:val="single" w:color="4F81BD"/>
                                </w:rPr>
                                <w:tab/>
                              </w:r>
                              <w:r>
                                <w:rPr>
                                  <w:b/>
                                  <w:w w:val="95"/>
                                  <w:sz w:val="26"/>
                                  <w:u w:val="single" w:color="4F81BD"/>
                                </w:rPr>
                                <w:t>农村危房</w:t>
                              </w:r>
                              <w:r>
                                <w:rPr>
                                  <w:rFonts w:hint="eastAsia"/>
                                  <w:b/>
                                  <w:w w:val="95"/>
                                  <w:sz w:val="26"/>
                                  <w:u w:val="single" w:color="4F81BD"/>
                                  <w:lang w:eastAsia="zh-CN"/>
                                </w:rPr>
                                <w:t>鉴定</w:t>
                              </w:r>
                              <w:r>
                                <w:rPr>
                                  <w:b/>
                                  <w:w w:val="95"/>
                                  <w:sz w:val="26"/>
                                  <w:u w:val="single" w:color="4F81BD"/>
                                </w:rPr>
                                <w:t>标准</w:t>
                              </w:r>
                              <w:r>
                                <w:rPr>
                                  <w:b/>
                                  <w:sz w:val="26"/>
                                  <w:u w:val="single" w:color="4F81BD"/>
                                </w:rPr>
                                <w:tab/>
                              </w:r>
                            </w:p>
                            <w:p>
                              <w:pPr>
                                <w:tabs>
                                  <w:tab w:val="left" w:pos="1718"/>
                                </w:tabs>
                                <w:spacing w:before="152"/>
                                <w:ind w:left="1289" w:right="0" w:firstLine="0"/>
                                <w:jc w:val="left"/>
                                <w:rPr>
                                  <w:sz w:val="26"/>
                                </w:rPr>
                              </w:pPr>
                              <w:r>
                                <w:rPr>
                                  <w:rFonts w:ascii="Arial" w:eastAsia="Arial"/>
                                  <w:sz w:val="26"/>
                                </w:rPr>
                                <w:t>1.</w:t>
                              </w:r>
                              <w:r>
                                <w:rPr>
                                  <w:rFonts w:ascii="Arial" w:eastAsia="Arial"/>
                                  <w:sz w:val="26"/>
                                </w:rPr>
                                <w:tab/>
                              </w:r>
                              <w:r>
                                <w:rPr>
                                  <w:sz w:val="26"/>
                                </w:rPr>
                                <w:t>房屋各组成部分</w:t>
                              </w:r>
                            </w:p>
                            <w:p>
                              <w:pPr>
                                <w:spacing w:before="111" w:line="360" w:lineRule="auto"/>
                                <w:ind w:left="3912" w:right="4057" w:hanging="156"/>
                                <w:jc w:val="left"/>
                                <w:rPr>
                                  <w:sz w:val="31"/>
                                </w:rPr>
                              </w:pPr>
                              <w:r>
                                <w:rPr>
                                  <w:color w:val="FFFFFF"/>
                                  <w:sz w:val="31"/>
                                </w:rPr>
                                <w:t>地基基础承重墙</w:t>
                              </w:r>
                            </w:p>
                            <w:p>
                              <w:pPr>
                                <w:spacing w:before="3"/>
                                <w:ind w:left="3334" w:right="0" w:firstLine="0"/>
                                <w:jc w:val="left"/>
                                <w:rPr>
                                  <w:sz w:val="30"/>
                                </w:rPr>
                              </w:pPr>
                              <w:r>
                                <w:rPr>
                                  <w:rFonts w:ascii="Times New Roman" w:eastAsia="Times New Roman"/>
                                  <w:color w:val="FFFFFF"/>
                                  <w:w w:val="100"/>
                                  <w:sz w:val="30"/>
                                  <w:shd w:val="clear" w:color="auto" w:fill="4F81BD"/>
                                </w:rPr>
                                <w:t xml:space="preserve"> </w:t>
                              </w:r>
                              <w:r>
                                <w:rPr>
                                  <w:rFonts w:ascii="Times New Roman" w:eastAsia="Times New Roman"/>
                                  <w:color w:val="FFFFFF"/>
                                  <w:spacing w:val="-10"/>
                                  <w:sz w:val="30"/>
                                  <w:shd w:val="clear" w:color="auto" w:fill="4F81BD"/>
                                </w:rPr>
                                <w:t xml:space="preserve"> </w:t>
                              </w:r>
                              <w:r>
                                <w:rPr>
                                  <w:color w:val="FFFFFF"/>
                                  <w:sz w:val="30"/>
                                  <w:shd w:val="clear" w:color="auto" w:fill="4F81BD"/>
                                </w:rPr>
                                <w:t>木柱、梁、檩</w:t>
                              </w:r>
                            </w:p>
                            <w:p>
                              <w:pPr>
                                <w:spacing w:before="0" w:line="240" w:lineRule="auto"/>
                                <w:rPr>
                                  <w:rFonts w:ascii="Times New Roman"/>
                                  <w:sz w:val="32"/>
                                </w:rPr>
                              </w:pPr>
                            </w:p>
                            <w:p>
                              <w:pPr>
                                <w:spacing w:before="10" w:line="240" w:lineRule="auto"/>
                                <w:rPr>
                                  <w:rFonts w:ascii="Times New Roman"/>
                                  <w:sz w:val="37"/>
                                </w:rPr>
                              </w:pPr>
                            </w:p>
                            <w:p>
                              <w:pPr>
                                <w:spacing w:before="0"/>
                                <w:ind w:left="3334" w:right="0" w:firstLine="0"/>
                                <w:jc w:val="left"/>
                                <w:rPr>
                                  <w:sz w:val="30"/>
                                </w:rPr>
                              </w:pPr>
                              <w:r>
                                <w:rPr>
                                  <w:rFonts w:ascii="Times New Roman" w:eastAsia="Times New Roman"/>
                                  <w:color w:val="FFFFFF"/>
                                  <w:w w:val="100"/>
                                  <w:sz w:val="30"/>
                                  <w:shd w:val="clear" w:color="auto" w:fill="4F81BD"/>
                                </w:rPr>
                                <w:t xml:space="preserve"> </w:t>
                              </w:r>
                              <w:r>
                                <w:rPr>
                                  <w:rFonts w:ascii="Times New Roman" w:eastAsia="Times New Roman"/>
                                  <w:color w:val="FFFFFF"/>
                                  <w:spacing w:val="-10"/>
                                  <w:sz w:val="30"/>
                                  <w:shd w:val="clear" w:color="auto" w:fill="4F81BD"/>
                                </w:rPr>
                                <w:t xml:space="preserve"> </w:t>
                              </w:r>
                              <w:r>
                                <w:rPr>
                                  <w:color w:val="FFFFFF"/>
                                  <w:sz w:val="30"/>
                                  <w:shd w:val="clear" w:color="auto" w:fill="4F81BD"/>
                                </w:rPr>
                                <w:t>混凝土柱、梁</w:t>
                              </w:r>
                            </w:p>
                          </w:txbxContent>
                        </wps:txbx>
                        <wps:bodyPr lIns="0" tIns="0" rIns="0" bIns="0" upright="1"/>
                      </wps:wsp>
                      <wps:wsp>
                        <wps:cNvPr id="296" name="文本框 22"/>
                        <wps:cNvSpPr txBox="1"/>
                        <wps:spPr>
                          <a:xfrm>
                            <a:off x="4754" y="5080"/>
                            <a:ext cx="2094" cy="476"/>
                          </a:xfrm>
                          <a:prstGeom prst="rect">
                            <a:avLst/>
                          </a:prstGeom>
                          <a:noFill/>
                          <a:ln>
                            <a:noFill/>
                          </a:ln>
                        </wps:spPr>
                        <wps:txbx>
                          <w:txbxContent>
                            <w:p>
                              <w:pPr>
                                <w:spacing w:before="25"/>
                                <w:ind w:left="727" w:right="727" w:firstLine="0"/>
                                <w:jc w:val="center"/>
                                <w:rPr>
                                  <w:sz w:val="30"/>
                                </w:rPr>
                              </w:pPr>
                              <w:r>
                                <w:rPr>
                                  <w:color w:val="FFFFFF"/>
                                  <w:sz w:val="30"/>
                                </w:rPr>
                                <w:t>屋面</w:t>
                              </w:r>
                            </w:p>
                          </w:txbxContent>
                        </wps:txbx>
                        <wps:bodyPr lIns="0" tIns="0" rIns="0" bIns="0" upright="1"/>
                      </wps:wsp>
                      <wps:wsp>
                        <wps:cNvPr id="297" name="文本框 23"/>
                        <wps:cNvSpPr txBox="1"/>
                        <wps:spPr>
                          <a:xfrm>
                            <a:off x="4754" y="3892"/>
                            <a:ext cx="2094" cy="476"/>
                          </a:xfrm>
                          <a:prstGeom prst="rect">
                            <a:avLst/>
                          </a:prstGeom>
                          <a:noFill/>
                          <a:ln>
                            <a:noFill/>
                          </a:ln>
                        </wps:spPr>
                        <wps:txbx>
                          <w:txbxContent>
                            <w:p>
                              <w:pPr>
                                <w:spacing w:before="25"/>
                                <w:ind w:left="593" w:right="0" w:firstLine="0"/>
                                <w:jc w:val="left"/>
                                <w:rPr>
                                  <w:sz w:val="30"/>
                                </w:rPr>
                              </w:pPr>
                              <w:r>
                                <w:rPr>
                                  <w:color w:val="FFFFFF"/>
                                  <w:sz w:val="30"/>
                                </w:rPr>
                                <w:t>木屋架</w:t>
                              </w:r>
                            </w:p>
                          </w:txbxContent>
                        </wps:txbx>
                        <wps:bodyPr lIns="0" tIns="0" rIns="0" bIns="0" upright="1"/>
                      </wps:wsp>
                      <wps:wsp>
                        <wps:cNvPr id="298" name="文本框 24"/>
                        <wps:cNvSpPr txBox="1"/>
                        <wps:spPr>
                          <a:xfrm>
                            <a:off x="3794" y="2244"/>
                            <a:ext cx="649" cy="3177"/>
                          </a:xfrm>
                          <a:prstGeom prst="rect">
                            <a:avLst/>
                          </a:prstGeom>
                          <a:noFill/>
                          <a:ln>
                            <a:noFill/>
                          </a:ln>
                        </wps:spPr>
                        <wps:txbx>
                          <w:txbxContent>
                            <w:p>
                              <w:pPr>
                                <w:spacing w:before="75" w:line="223" w:lineRule="auto"/>
                                <w:ind w:left="140" w:right="139" w:firstLine="0"/>
                                <w:jc w:val="both"/>
                                <w:rPr>
                                  <w:sz w:val="36"/>
                                </w:rPr>
                              </w:pPr>
                              <w:r>
                                <w:rPr>
                                  <w:color w:val="FFFFFF"/>
                                  <w:sz w:val="36"/>
                                </w:rPr>
                                <w:t>房屋各组成部分</w:t>
                              </w:r>
                            </w:p>
                          </w:txbxContent>
                        </wps:txbx>
                        <wps:bodyPr lIns="0" tIns="0" rIns="0" bIns="0" upright="1"/>
                      </wps:wsp>
                    </wpg:wgp>
                  </a:graphicData>
                </a:graphic>
              </wp:anchor>
            </w:drawing>
          </mc:Choice>
          <mc:Fallback>
            <w:pict>
              <v:group id="组合 3" o:spid="_x0000_s1026" o:spt="203" style="position:absolute;left:0pt;margin-left:70.7pt;margin-top:8.85pt;height:320.95pt;width:453.85pt;mso-position-horizontal-relative:page;mso-wrap-distance-bottom:0pt;mso-wrap-distance-top:0pt;z-index:-251653120;mso-width-relative:page;mso-height-relative:page;" coordorigin="1414,177" coordsize="9077,6419" o:gfxdata="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">
                <o:lock v:ext="edit" aspectratio="f"/>
                <v:shape id="任意多边形 4" o:spid="_x0000_s1026" o:spt="100" style="position:absolute;left:4443;top:3821;height:1507;width:312;" fillcolor="#3D6696" filled="t" stroked="f" coordsize="312,1507" o:gfxdata="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kUaXW8AAAA&#10;3AAAAA8AAAAAAAAAAQAgAAAAIgAAAGRycy9kb3ducmV2LnhtbFBLAQIUABQAAAAIAIdO4kAzLwWe&#10;OwAAADkAAAAQAAAAAAAAAAEAIAAAAAsBAABkcnMvc2hhcGV4bWwueG1sUEsFBgAAAAAGAAYAWwEA&#10;ALUDAAAAAA==&#10;" path="m167,1485l167,4,162,0,0,0,0,21,145,21,145,11,156,21,156,1485,167,1485xm156,21l145,11,145,21,156,21xm167,1507l167,1496,156,1485,156,21,145,21,145,1502,150,1507,167,1507xm312,1507l312,1485,156,1485,167,1496,167,1507,312,1507xe">
                  <v:fill on="t" focussize="0,0"/>
                  <v:stroke on="f"/>
                  <v:imagedata o:title=""/>
                  <o:lock v:ext="edit" aspectratio="f"/>
                </v:shape>
                <v:shape id="任意多边形 5" o:spid="_x0000_s1026" o:spt="100" style="position:absolute;left:4443;top:3821;height:913;width:312;" fillcolor="#3D6696" filled="t" stroked="f" coordsize="312,913" o:gfxdata="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gEPn9vQAA&#10;ANwAAAAPAAAAAAAAAAEAIAAAACIAAABkcnMvZG93bnJldi54bWxQSwECFAAUAAAACACHTuJAMy8F&#10;njsAAAA5AAAAEAAAAAAAAAABACAAAAAMAQAAZHJzL3NoYXBleG1sLnhtbFBLBQYAAAAABgAGAFsB&#10;AAC2AwAAAAA=&#10;" path="m167,891l167,4,162,0,0,0,0,21,145,21,145,11,156,21,156,891,167,891xm156,21l145,11,145,21,156,21xm167,913l167,902,156,891,156,21,145,21,145,907,150,913,167,913xm312,913l312,891,156,891,167,902,167,913,312,913xe">
                  <v:fill on="t" focussize="0,0"/>
                  <v:stroke on="f"/>
                  <v:imagedata o:title=""/>
                  <o:lock v:ext="edit" aspectratio="f"/>
                </v:shape>
                <v:shape id="图片 6" o:spid="_x0000_s1026" o:spt="75" type="#_x0000_t75" style="position:absolute;left:4443;top:3524;height:616;width:312;" filled="f" o:preferrelative="t" stroked="f" coordsize="21600,21600" o:gfxdata="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7JA/W5AAAA3AAA&#10;AA8AAAAAAAAAAQAgAAAAIgAAAGRycy9kb3ducmV2LnhtbFBLAQIUABQAAAAIAIdO4kAzLwWeOwAA&#10;ADkAAAAQAAAAAAAAAAEAIAAAAAgBAABkcnMvc2hhcGV4bWwueG1sUEsFBgAAAAAGAAYAWwEAALID&#10;AAAAAA==&#10;">
                  <v:fill on="f" focussize="0,0"/>
                  <v:stroke on="f"/>
                  <v:imagedata r:id="rId5" o:title=""/>
                  <o:lock v:ext="edit" aspectratio="t"/>
                </v:shape>
                <v:shape id="任意多边形 7" o:spid="_x0000_s1026" o:spt="100" style="position:absolute;left:4443;top:2930;height:913;width:312;" fillcolor="#3D6696" filled="t" stroked="f" coordsize="312,913" o:gfxdata="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s4XcvQAA&#10;ANwAAAAPAAAAAAAAAAEAIAAAACIAAABkcnMvZG93bnJldi54bWxQSwECFAAUAAAACACHTuJAMy8F&#10;njsAAAA5AAAAEAAAAAAAAAABACAAAAAMAQAAZHJzL3NoYXBleG1sLnhtbFBLBQYAAAAABgAGAFsB&#10;AAC2AwAAAAA=&#10;" path="m156,891l0,891,0,912,145,912,145,902,156,891xm312,21l312,0,150,0,145,5,145,891,156,891,156,21,167,11,167,21,312,21xm167,908l167,21,156,21,156,891,145,902,145,912,162,912,167,908xm167,21l167,11,156,21,167,21xe">
                  <v:fill on="t" focussize="0,0"/>
                  <v:stroke on="f"/>
                  <v:imagedata o:title=""/>
                  <o:lock v:ext="edit" aspectratio="f"/>
                </v:shape>
                <v:shape id="任意多边形 8" o:spid="_x0000_s1026" o:spt="100" style="position:absolute;left:4443;top:2336;height:1507;width:312;" fillcolor="#3D6696" filled="t" stroked="f" coordsize="312,1507" o:gfxdata="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SkuuL4A&#10;AADcAAAADwAAAAAAAAABACAAAAAiAAAAZHJzL2Rvd25yZXYueG1sUEsBAhQAFAAAAAgAh07iQDMv&#10;BZ47AAAAOQAAABAAAAAAAAAAAQAgAAAADQEAAGRycy9zaGFwZXhtbC54bWxQSwUGAAAAAAYABgBb&#10;AQAAtwMAAAAA&#10;" path="m156,1486l0,1486,0,1507,145,1507,145,1497,156,1486xm312,22l312,0,150,0,145,6,145,1486,156,1486,156,22,167,11,167,22,312,22xm167,1503l167,22,156,22,156,1486,145,1497,145,1507,162,1507,167,1503xm167,22l167,11,156,22,167,22xe">
                  <v:fill on="t" focussize="0,0"/>
                  <v:stroke on="f"/>
                  <v:imagedata o:title=""/>
                  <o:lock v:ext="edit" aspectratio="f"/>
                </v:shape>
                <v:rect id="矩形 9" o:spid="_x0000_s1026" o:spt="1" style="position:absolute;left:3794;top:2244;height:3177;width:649;" fillcolor="#4F81BD" filled="t" stroked="f" coordsize="21600,21600" o:gfxdata="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XcIn74A&#10;AADcAAAADwAAAAAAAAABACAAAAAiAAAAZHJzL2Rvd25yZXYueG1sUEsBAhQAFAAAAAgAh07iQDMv&#10;BZ47AAAAOQAAABAAAAAAAAAAAQAgAAAADQEAAGRycy9zaGFwZXhtbC54bWxQSwUGAAAAAAYABgBb&#10;AQAAtwMAAAAA&#10;">
                  <v:fill on="t" focussize="0,0"/>
                  <v:stroke on="f"/>
                  <v:imagedata o:title=""/>
                  <o:lock v:ext="edit" aspectratio="f"/>
                </v:rect>
                <v:shape id="任意多边形 10" o:spid="_x0000_s1026" o:spt="100" style="position:absolute;left:3783;top:2233;height:3198;width:671;" fillcolor="#FFFFFF" filled="t" stroked="f" coordsize="671,3198" o:gfxdata="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CtudvQAA&#10;ANwAAAAPAAAAAAAAAAEAIAAAACIAAABkcnMvZG93bnJldi54bWxQSwECFAAUAAAACACHTuJAMy8F&#10;njsAAAA5AAAAEAAAAAAAAAABACAAAAAMAQAAZHJzL3NoYXBleG1sLnhtbFBLBQYAAAAABgAGAFsB&#10;AAC2AwAAAAA=&#10;" path="m671,3193l671,5,666,0,5,0,0,5,0,3193,5,3197,11,3197,11,21,22,11,22,21,649,21,649,11,660,21,660,3197,666,3197,671,3193xm22,21l22,11,11,21,22,21xm22,3176l22,21,11,21,11,3176,22,3176xm660,3176l11,3176,22,3187,22,3197,649,3197,649,3187,660,3176xm22,3197l22,3187,11,3176,11,3197,22,3197xm660,21l649,11,649,21,660,21xm660,3176l660,21,649,21,649,3176,660,3176xm660,3197l660,3176,649,3187,649,3197,660,3197xe">
                  <v:fill on="t" focussize="0,0"/>
                  <v:stroke on="f"/>
                  <v:imagedata o:title=""/>
                  <o:lock v:ext="edit" aspectratio="f"/>
                </v:shape>
                <v:rect id="矩形 11" o:spid="_x0000_s1026" o:spt="1" style="position:absolute;left:4754;top:2109;height:476;width:2094;" fillcolor="#4F81BD" filled="t" stroked="f" coordsize="21600,21600" o:gfxdata="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dI1cL4A&#10;AADcAAAADwAAAAAAAAABACAAAAAiAAAAZHJzL2Rvd25yZXYueG1sUEsBAhQAFAAAAAgAh07iQDMv&#10;BZ47AAAAOQAAABAAAAAAAAAAAQAgAAAADQEAAGRycy9zaGFwZXhtbC54bWxQSwUGAAAAAAYABgBb&#10;AQAAtwMAAAAA&#10;">
                  <v:fill on="t" focussize="0,0"/>
                  <v:stroke on="f"/>
                  <v:imagedata o:title=""/>
                  <o:lock v:ext="edit" aspectratio="f"/>
                </v:rect>
                <v:shape id="任意多边形 12" o:spid="_x0000_s1026" o:spt="100" style="position:absolute;left:4744;top:2099;height:497;width:2115;" fillcolor="#FFFFFF" filled="t" stroked="f" coordsize="2115,497" o:gfxdata="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7SiavQAA&#10;ANwAAAAPAAAAAAAAAAEAIAAAACIAAABkcnMvZG93bnJldi54bWxQSwECFAAUAAAACACHTuJAMy8F&#10;njsAAAA5AAAAEAAAAAAAAAABACAAAAAMAQAAZHJzL3NoYXBleG1sLnhtbFBLBQYAAAAABgAGAFsB&#10;AAC2AwAAAAA=&#10;" path="m2115,492l2115,5,2110,0,5,0,0,5,0,492,5,497,11,497,11,22,22,11,22,22,2093,22,2093,11,2104,22,2104,497,2110,497,2115,492xm22,22l22,11,11,22,22,22xm22,475l22,22,11,22,11,475,22,475xm2104,475l11,475,22,486,22,497,2093,497,2093,486,2104,475xm22,497l22,486,11,475,11,497,22,497xm2104,22l2093,11,2093,22,2104,22xm2104,475l2104,22,2093,22,2093,475,2104,475xm2104,497l2104,475,2093,486,2093,497,2104,497xe">
                  <v:fill on="t" focussize="0,0"/>
                  <v:stroke on="f"/>
                  <v:imagedata o:title=""/>
                  <o:lock v:ext="edit" aspectratio="f"/>
                </v:shape>
                <v:rect id="矩形 13" o:spid="_x0000_s1026" o:spt="1" style="position:absolute;left:4754;top:2703;height:476;width:2094;" fillcolor="#4F81BD" filled="t" stroked="f" coordsize="21600,21600" o:gfxdata="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kwOnL4A&#10;AADcAAAADwAAAAAAAAABACAAAAAiAAAAZHJzL2Rvd25yZXYueG1sUEsBAhQAFAAAAAgAh07iQDMv&#10;BZ47AAAAOQAAABAAAAAAAAAAAQAgAAAADQEAAGRycy9zaGFwZXhtbC54bWxQSwUGAAAAAAYABgBb&#10;AQAAtwMAAAAA&#10;">
                  <v:fill on="t" focussize="0,0"/>
                  <v:stroke on="f"/>
                  <v:imagedata o:title=""/>
                  <o:lock v:ext="edit" aspectratio="f"/>
                </v:rect>
                <v:shape id="任意多边形 14" o:spid="_x0000_s1026" o:spt="100" style="position:absolute;left:4744;top:2693;height:497;width:2115;" fillcolor="#FFFFFF" filled="t" stroked="f" coordsize="2115,497" o:gfxdata="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PhlzugAAANwA&#10;AAAPAAAAAAAAAAEAIAAAACIAAABkcnMvZG93bnJldi54bWxQSwECFAAUAAAACACHTuJAMy8FnjsA&#10;AAA5AAAAEAAAAAAAAAABACAAAAAJAQAAZHJzL3NoYXBleG1sLnhtbFBLBQYAAAAABgAGAFsBAACz&#10;AwAAAAA=&#10;" path="m2115,492l2115,5,2110,0,5,0,0,5,0,492,5,497,11,497,11,22,22,11,22,22,2093,22,2093,11,2104,22,2104,497,2110,497,2115,492xm22,22l22,11,11,22,22,22xm22,475l22,22,11,22,11,475,22,475xm2104,475l11,475,22,486,22,497,2093,497,2093,486,2104,475xm22,497l22,486,11,475,11,497,22,497xm2104,22l2093,11,2093,22,2104,22xm2104,475l2104,22,2093,22,2093,475,2104,475xm2104,497l2104,475,2093,486,2093,497,2104,497xe">
                  <v:fill on="t" focussize="0,0"/>
                  <v:stroke on="f"/>
                  <v:imagedata o:title=""/>
                  <o:lock v:ext="edit" aspectratio="f"/>
                </v:shape>
                <v:shape id="任意多边形 15" o:spid="_x0000_s1026" o:spt="100" style="position:absolute;left:4744;top:3287;height:497;width:2115;" fillcolor="#FFFFFF" filled="t" stroked="f" coordsize="2115,497" o:gfxdata="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1yvOi8AAAA&#10;3AAAAA8AAAAAAAAAAQAgAAAAIgAAAGRycy9kb3ducmV2LnhtbFBLAQIUABQAAAAIAIdO4kAzLwWe&#10;OwAAADkAAAAQAAAAAAAAAAEAIAAAAAsBAABkcnMvc2hhcGV4bWwueG1sUEsFBgAAAAAGAAYAWwEA&#10;ALUDAAAAAA==&#10;" path="m2115,492l2115,5,2110,0,5,0,0,5,0,492,5,497,11,497,11,22,22,11,22,22,2093,22,2093,11,2104,22,2104,497,2110,497,2115,492xm22,22l22,11,11,22,22,22xm22,475l22,22,11,22,11,475,22,475xm2104,475l11,475,22,486,22,497,2093,497,2093,486,2104,475xm22,497l22,486,11,475,11,497,22,497xm2104,22l2093,11,2093,22,2104,22xm2104,475l2104,22,2093,22,2093,475,2104,475xm2104,497l2104,475,2093,486,2093,497,2104,497xe">
                  <v:fill on="t" focussize="0,0"/>
                  <v:stroke on="f"/>
                  <v:imagedata o:title=""/>
                  <o:lock v:ext="edit" aspectratio="f"/>
                </v:shape>
                <v:rect id="矩形 16" o:spid="_x0000_s1026" o:spt="1" style="position:absolute;left:4754;top:3892;height:476;width:2094;" fillcolor="#4F81BD" filled="t" stroked="f" coordsize="21600,21600" o:gfxdata="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h8ADW8AAAA&#10;3AAAAA8AAAAAAAAAAQAgAAAAIgAAAGRycy9kb3ducmV2LnhtbFBLAQIUABQAAAAIAIdO4kAzLwWe&#10;OwAAADkAAAAQAAAAAAAAAAEAIAAAAAsBAABkcnMvc2hhcGV4bWwueG1sUEsFBgAAAAAGAAYAWwEA&#10;ALUDAAAAAA==&#10;">
                  <v:fill on="t" focussize="0,0"/>
                  <v:stroke on="f"/>
                  <v:imagedata o:title=""/>
                  <o:lock v:ext="edit" aspectratio="f"/>
                </v:rect>
                <v:shape id="任意多边形 17" o:spid="_x0000_s1026" o:spt="100" style="position:absolute;left:4744;top:3881;height:497;width:2115;" fillcolor="#FFFFFF" filled="t" stroked="f" coordsize="2115,497" o:gfxdata="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bdJjO8AAAA&#10;3AAAAA8AAAAAAAAAAQAgAAAAIgAAAGRycy9kb3ducmV2LnhtbFBLAQIUABQAAAAIAIdO4kAzLwWe&#10;OwAAADkAAAAQAAAAAAAAAAEAIAAAAAsBAABkcnMvc2hhcGV4bWwueG1sUEsFBgAAAAAGAAYAWwEA&#10;ALUDAAAAAA==&#10;" path="m2115,492l2115,5,2110,0,5,0,0,5,0,492,5,497,11,497,11,22,22,11,22,22,2093,22,2093,11,2104,22,2104,497,2110,497,2115,492xm22,22l22,11,11,22,22,22xm22,475l22,22,11,22,11,475,22,475xm2104,475l11,475,22,486,22,497,2093,497,2093,486,2104,475xm22,497l22,486,11,475,11,497,22,497xm2104,22l2093,11,2093,22,2104,22xm2104,475l2104,22,2093,22,2093,475,2104,475xm2104,497l2104,475,2093,486,2093,497,2104,497xe">
                  <v:fill on="t" focussize="0,0"/>
                  <v:stroke on="f"/>
                  <v:imagedata o:title=""/>
                  <o:lock v:ext="edit" aspectratio="f"/>
                </v:shape>
                <v:shape id="任意多边形 18" o:spid="_x0000_s1026" o:spt="100" style="position:absolute;left:4744;top:4475;height:498;width:2115;" fillcolor="#FFFFFF" filled="t" stroked="f" coordsize="2115,498" o:gfxdata="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NoYI6/&#10;AAAA3AAAAA8AAAAAAAAAAQAgAAAAIgAAAGRycy9kb3ducmV2LnhtbFBLAQIUABQAAAAIAIdO4kAz&#10;LwWeOwAAADkAAAAQAAAAAAAAAAEAIAAAAA4BAABkcnMvc2hhcGV4bWwueG1sUEsFBgAAAAAGAAYA&#10;WwEAALgDAAAAAA==&#10;" path="m2115,492l2115,5,2110,0,5,0,0,5,0,492,5,497,11,497,11,22,22,11,22,22,2093,22,2093,11,2104,22,2104,497,2110,497,2115,492xm22,22l22,11,11,22,22,22xm22,475l22,22,11,22,11,475,22,475xm2104,475l11,475,22,486,22,497,2093,497,2093,486,2104,475xm22,497l22,486,11,475,11,497,22,497xm2104,22l2093,11,2093,22,2104,22xm2104,475l2104,22,2093,22,2093,475,2104,475xm2104,497l2104,475,2093,486,2093,497,2104,497xe">
                  <v:fill on="t" focussize="0,0"/>
                  <v:stroke on="f"/>
                  <v:imagedata o:title=""/>
                  <o:lock v:ext="edit" aspectratio="f"/>
                </v:shape>
                <v:rect id="矩形 19" o:spid="_x0000_s1026" o:spt="1" style="position:absolute;left:4754;top:5080;height:476;width:2094;" fillcolor="#4F81BD" filled="t" stroked="f" coordsize="21600,21600" o:gfxdata="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iunkK/&#10;AAAA3AAAAA8AAAAAAAAAAQAgAAAAIgAAAGRycy9kb3ducmV2LnhtbFBLAQIUABQAAAAIAIdO4kAz&#10;LwWeOwAAADkAAAAQAAAAAAAAAAEAIAAAAA4BAABkcnMvc2hhcGV4bWwueG1sUEsFBgAAAAAGAAYA&#10;WwEAALgDAAAAAA==&#10;">
                  <v:fill on="t" focussize="0,0"/>
                  <v:stroke on="f"/>
                  <v:imagedata o:title=""/>
                  <o:lock v:ext="edit" aspectratio="f"/>
                </v:rect>
                <v:shape id="任意多边形 20" o:spid="_x0000_s1026" o:spt="100" style="position:absolute;left:4744;top:5069;height:498;width:2115;" fillcolor="#FFFFFF" filled="t" stroked="f" coordsize="2115,498" o:gfxdata="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PNXWG/&#10;AAAA3AAAAA8AAAAAAAAAAQAgAAAAIgAAAGRycy9kb3ducmV2LnhtbFBLAQIUABQAAAAIAIdO4kAz&#10;LwWeOwAAADkAAAAQAAAAAAAAAAEAIAAAAA4BAABkcnMvc2hhcGV4bWwueG1sUEsFBgAAAAAGAAYA&#10;WwEAALgDAAAAAA==&#10;" path="m2115,492l2115,6,2110,0,5,0,0,6,0,492,5,497,11,497,11,22,22,11,22,22,2093,22,2093,11,2104,22,2104,497,2110,497,2115,492xm22,22l22,11,11,22,22,22xm22,475l22,22,11,22,11,475,22,475xm2104,475l11,475,22,486,22,497,2093,497,2093,486,2104,475xm22,497l22,486,11,475,11,497,22,497xm2104,22l2093,11,2093,22,2104,22xm2104,475l2104,22,2093,22,2093,475,2104,475xm2104,497l2104,475,2093,486,2093,497,2104,497xe">
                  <v:fill on="t" focussize="0,0"/>
                  <v:stroke on="f"/>
                  <v:imagedata o:title=""/>
                  <o:lock v:ext="edit" aspectratio="f"/>
                </v:shape>
                <v:shape id="文本框 21" o:spid="_x0000_s1026" o:spt="202" type="#_x0000_t202" style="position:absolute;left:1417;top:180;height:6413;width:9071;" filled="f" stroked="t" coordsize="21600,21600" o:gfxdata="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2b4aL&#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8"/>
                          </w:rPr>
                        </w:pPr>
                      </w:p>
                      <w:p>
                        <w:pPr>
                          <w:spacing w:before="0" w:line="240" w:lineRule="auto"/>
                          <w:rPr>
                            <w:rFonts w:ascii="Times New Roman"/>
                            <w:sz w:val="28"/>
                          </w:rPr>
                        </w:pPr>
                      </w:p>
                      <w:p>
                        <w:pPr>
                          <w:spacing w:before="5" w:line="240" w:lineRule="auto"/>
                          <w:rPr>
                            <w:rFonts w:ascii="Times New Roman"/>
                            <w:sz w:val="32"/>
                          </w:rPr>
                        </w:pPr>
                      </w:p>
                      <w:p>
                        <w:pPr>
                          <w:tabs>
                            <w:tab w:val="left" w:pos="1020"/>
                            <w:tab w:val="left" w:pos="1636"/>
                            <w:tab w:val="left" w:pos="4957"/>
                          </w:tabs>
                          <w:spacing w:before="0"/>
                          <w:ind w:left="654" w:right="0" w:firstLine="0"/>
                          <w:jc w:val="left"/>
                          <w:rPr>
                            <w:b/>
                            <w:sz w:val="26"/>
                          </w:rPr>
                        </w:pPr>
                        <w:r>
                          <w:rPr>
                            <w:rFonts w:ascii="Times New Roman" w:eastAsia="Times New Roman"/>
                            <w:b/>
                            <w:w w:val="99"/>
                            <w:sz w:val="26"/>
                            <w:u w:val="single" w:color="4F81BD"/>
                          </w:rPr>
                          <w:t xml:space="preserve"> </w:t>
                        </w:r>
                        <w:r>
                          <w:rPr>
                            <w:rFonts w:ascii="Times New Roman" w:eastAsia="Times New Roman"/>
                            <w:b/>
                            <w:sz w:val="26"/>
                            <w:u w:val="single" w:color="4F81BD"/>
                          </w:rPr>
                          <w:tab/>
                        </w:r>
                        <w:r>
                          <w:rPr>
                            <w:b/>
                            <w:sz w:val="26"/>
                            <w:u w:val="single" w:color="4F81BD"/>
                          </w:rPr>
                          <w:t>二</w:t>
                        </w:r>
                        <w:r>
                          <w:rPr>
                            <w:rFonts w:ascii="Arial" w:eastAsia="Arial"/>
                            <w:b/>
                            <w:sz w:val="26"/>
                            <w:u w:val="single" w:color="4F81BD"/>
                          </w:rPr>
                          <w:t>.</w:t>
                        </w:r>
                        <w:r>
                          <w:rPr>
                            <w:rFonts w:ascii="Arial" w:eastAsia="Arial"/>
                            <w:b/>
                            <w:sz w:val="26"/>
                            <w:u w:val="single" w:color="4F81BD"/>
                          </w:rPr>
                          <w:tab/>
                        </w:r>
                        <w:r>
                          <w:rPr>
                            <w:b/>
                            <w:w w:val="95"/>
                            <w:sz w:val="26"/>
                            <w:u w:val="single" w:color="4F81BD"/>
                          </w:rPr>
                          <w:t>农村危房</w:t>
                        </w:r>
                        <w:r>
                          <w:rPr>
                            <w:rFonts w:hint="eastAsia"/>
                            <w:b/>
                            <w:w w:val="95"/>
                            <w:sz w:val="26"/>
                            <w:u w:val="single" w:color="4F81BD"/>
                            <w:lang w:eastAsia="zh-CN"/>
                          </w:rPr>
                          <w:t>鉴定</w:t>
                        </w:r>
                        <w:r>
                          <w:rPr>
                            <w:b/>
                            <w:w w:val="95"/>
                            <w:sz w:val="26"/>
                            <w:u w:val="single" w:color="4F81BD"/>
                          </w:rPr>
                          <w:t>标准</w:t>
                        </w:r>
                        <w:r>
                          <w:rPr>
                            <w:b/>
                            <w:sz w:val="26"/>
                            <w:u w:val="single" w:color="4F81BD"/>
                          </w:rPr>
                          <w:tab/>
                        </w:r>
                      </w:p>
                      <w:p>
                        <w:pPr>
                          <w:tabs>
                            <w:tab w:val="left" w:pos="1718"/>
                          </w:tabs>
                          <w:spacing w:before="152"/>
                          <w:ind w:left="1289" w:right="0" w:firstLine="0"/>
                          <w:jc w:val="left"/>
                          <w:rPr>
                            <w:sz w:val="26"/>
                          </w:rPr>
                        </w:pPr>
                        <w:r>
                          <w:rPr>
                            <w:rFonts w:ascii="Arial" w:eastAsia="Arial"/>
                            <w:sz w:val="26"/>
                          </w:rPr>
                          <w:t>1.</w:t>
                        </w:r>
                        <w:r>
                          <w:rPr>
                            <w:rFonts w:ascii="Arial" w:eastAsia="Arial"/>
                            <w:sz w:val="26"/>
                          </w:rPr>
                          <w:tab/>
                        </w:r>
                        <w:r>
                          <w:rPr>
                            <w:sz w:val="26"/>
                          </w:rPr>
                          <w:t>房屋各组成部分</w:t>
                        </w:r>
                      </w:p>
                      <w:p>
                        <w:pPr>
                          <w:spacing w:before="111" w:line="360" w:lineRule="auto"/>
                          <w:ind w:left="3912" w:right="4057" w:hanging="156"/>
                          <w:jc w:val="left"/>
                          <w:rPr>
                            <w:sz w:val="31"/>
                          </w:rPr>
                        </w:pPr>
                        <w:r>
                          <w:rPr>
                            <w:color w:val="FFFFFF"/>
                            <w:sz w:val="31"/>
                          </w:rPr>
                          <w:t>地基基础承重墙</w:t>
                        </w:r>
                      </w:p>
                      <w:p>
                        <w:pPr>
                          <w:spacing w:before="3"/>
                          <w:ind w:left="3334" w:right="0" w:firstLine="0"/>
                          <w:jc w:val="left"/>
                          <w:rPr>
                            <w:sz w:val="30"/>
                          </w:rPr>
                        </w:pPr>
                        <w:r>
                          <w:rPr>
                            <w:rFonts w:ascii="Times New Roman" w:eastAsia="Times New Roman"/>
                            <w:color w:val="FFFFFF"/>
                            <w:w w:val="100"/>
                            <w:sz w:val="30"/>
                            <w:shd w:val="clear" w:color="auto" w:fill="4F81BD"/>
                          </w:rPr>
                          <w:t xml:space="preserve"> </w:t>
                        </w:r>
                        <w:r>
                          <w:rPr>
                            <w:rFonts w:ascii="Times New Roman" w:eastAsia="Times New Roman"/>
                            <w:color w:val="FFFFFF"/>
                            <w:spacing w:val="-10"/>
                            <w:sz w:val="30"/>
                            <w:shd w:val="clear" w:color="auto" w:fill="4F81BD"/>
                          </w:rPr>
                          <w:t xml:space="preserve"> </w:t>
                        </w:r>
                        <w:r>
                          <w:rPr>
                            <w:color w:val="FFFFFF"/>
                            <w:sz w:val="30"/>
                            <w:shd w:val="clear" w:color="auto" w:fill="4F81BD"/>
                          </w:rPr>
                          <w:t>木柱、梁、檩</w:t>
                        </w:r>
                      </w:p>
                      <w:p>
                        <w:pPr>
                          <w:spacing w:before="0" w:line="240" w:lineRule="auto"/>
                          <w:rPr>
                            <w:rFonts w:ascii="Times New Roman"/>
                            <w:sz w:val="32"/>
                          </w:rPr>
                        </w:pPr>
                      </w:p>
                      <w:p>
                        <w:pPr>
                          <w:spacing w:before="10" w:line="240" w:lineRule="auto"/>
                          <w:rPr>
                            <w:rFonts w:ascii="Times New Roman"/>
                            <w:sz w:val="37"/>
                          </w:rPr>
                        </w:pPr>
                      </w:p>
                      <w:p>
                        <w:pPr>
                          <w:spacing w:before="0"/>
                          <w:ind w:left="3334" w:right="0" w:firstLine="0"/>
                          <w:jc w:val="left"/>
                          <w:rPr>
                            <w:sz w:val="30"/>
                          </w:rPr>
                        </w:pPr>
                        <w:r>
                          <w:rPr>
                            <w:rFonts w:ascii="Times New Roman" w:eastAsia="Times New Roman"/>
                            <w:color w:val="FFFFFF"/>
                            <w:w w:val="100"/>
                            <w:sz w:val="30"/>
                            <w:shd w:val="clear" w:color="auto" w:fill="4F81BD"/>
                          </w:rPr>
                          <w:t xml:space="preserve"> </w:t>
                        </w:r>
                        <w:r>
                          <w:rPr>
                            <w:rFonts w:ascii="Times New Roman" w:eastAsia="Times New Roman"/>
                            <w:color w:val="FFFFFF"/>
                            <w:spacing w:val="-10"/>
                            <w:sz w:val="30"/>
                            <w:shd w:val="clear" w:color="auto" w:fill="4F81BD"/>
                          </w:rPr>
                          <w:t xml:space="preserve"> </w:t>
                        </w:r>
                        <w:r>
                          <w:rPr>
                            <w:color w:val="FFFFFF"/>
                            <w:sz w:val="30"/>
                            <w:shd w:val="clear" w:color="auto" w:fill="4F81BD"/>
                          </w:rPr>
                          <w:t>混凝土柱、梁</w:t>
                        </w:r>
                      </w:p>
                    </w:txbxContent>
                  </v:textbox>
                </v:shape>
                <v:shape id="文本框 22" o:spid="_x0000_s1026" o:spt="202" type="#_x0000_t202" style="position:absolute;left:4754;top:5080;height:476;width:2094;" filled="f" stroked="f" coordsize="21600,21600" o:gfxdata="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Aqfd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25"/>
                          <w:ind w:left="727" w:right="727" w:firstLine="0"/>
                          <w:jc w:val="center"/>
                          <w:rPr>
                            <w:sz w:val="30"/>
                          </w:rPr>
                        </w:pPr>
                        <w:r>
                          <w:rPr>
                            <w:color w:val="FFFFFF"/>
                            <w:sz w:val="30"/>
                          </w:rPr>
                          <w:t>屋面</w:t>
                        </w:r>
                      </w:p>
                    </w:txbxContent>
                  </v:textbox>
                </v:shape>
                <v:shape id="文本框 23" o:spid="_x0000_s1026" o:spt="202" type="#_x0000_t202" style="position:absolute;left:4754;top:3892;height:476;width:2094;" filled="f" stroked="f" coordsize="21600,21600" o:gfxdata="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0Y67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25"/>
                          <w:ind w:left="593" w:right="0" w:firstLine="0"/>
                          <w:jc w:val="left"/>
                          <w:rPr>
                            <w:sz w:val="30"/>
                          </w:rPr>
                        </w:pPr>
                        <w:r>
                          <w:rPr>
                            <w:color w:val="FFFFFF"/>
                            <w:sz w:val="30"/>
                          </w:rPr>
                          <w:t>木屋架</w:t>
                        </w:r>
                      </w:p>
                    </w:txbxContent>
                  </v:textbox>
                </v:shape>
                <v:shape id="文本框 24" o:spid="_x0000_s1026" o:spt="202" type="#_x0000_t202" style="position:absolute;left:3794;top:2244;height:3177;width:649;" filled="f" stroked="f" coordsize="21600,21600" o:gfxdata="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tmun7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spacing w:before="75" w:line="223" w:lineRule="auto"/>
                          <w:ind w:left="140" w:right="139" w:firstLine="0"/>
                          <w:jc w:val="both"/>
                          <w:rPr>
                            <w:sz w:val="36"/>
                          </w:rPr>
                        </w:pPr>
                        <w:r>
                          <w:rPr>
                            <w:color w:val="FFFFFF"/>
                            <w:sz w:val="36"/>
                          </w:rPr>
                          <w:t>房屋各组成部分</w:t>
                        </w:r>
                      </w:p>
                    </w:txbxContent>
                  </v:textbox>
                </v:shape>
                <w10:wrap type="topAndBottom"/>
              </v:group>
            </w:pict>
          </mc:Fallback>
        </mc:AlternateContent>
      </w:r>
    </w:p>
    <w:p>
      <w:pPr>
        <w:spacing w:after="0"/>
        <w:rPr>
          <w:rFonts w:ascii="Times New Roman"/>
          <w:sz w:val="12"/>
        </w:rPr>
        <w:sectPr>
          <w:footerReference r:id="rId3" w:type="default"/>
          <w:pgSz w:w="11910" w:h="16800"/>
          <w:pgMar w:top="1400" w:right="1300" w:bottom="1040" w:left="1300" w:header="0" w:footer="850" w:gutter="0"/>
          <w:pgNumType w:start="1"/>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152" name="组合 25"/>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144" name="图片 26"/>
                          <pic:cNvPicPr>
                            <a:picLocks noChangeAspect="1"/>
                          </pic:cNvPicPr>
                        </pic:nvPicPr>
                        <pic:blipFill>
                          <a:blip r:embed="rId6"/>
                          <a:stretch>
                            <a:fillRect/>
                          </a:stretch>
                        </pic:blipFill>
                        <pic:spPr>
                          <a:xfrm>
                            <a:off x="751" y="1377"/>
                            <a:ext cx="6358" cy="4521"/>
                          </a:xfrm>
                          <a:prstGeom prst="rect">
                            <a:avLst/>
                          </a:prstGeom>
                          <a:noFill/>
                          <a:ln>
                            <a:noFill/>
                          </a:ln>
                        </pic:spPr>
                      </pic:pic>
                      <wps:wsp>
                        <wps:cNvPr id="145" name="任意多边形 27"/>
                        <wps:cNvSpPr/>
                        <wps:spPr>
                          <a:xfrm>
                            <a:off x="6537" y="2834"/>
                            <a:ext cx="685" cy="680"/>
                          </a:xfrm>
                          <a:custGeom>
                            <a:avLst/>
                            <a:gdLst/>
                            <a:ahLst/>
                            <a:cxnLst/>
                            <a:pathLst>
                              <a:path w="685" h="680">
                                <a:moveTo>
                                  <a:pt x="46" y="589"/>
                                </a:moveTo>
                                <a:lnTo>
                                  <a:pt x="43" y="583"/>
                                </a:lnTo>
                                <a:lnTo>
                                  <a:pt x="37" y="582"/>
                                </a:lnTo>
                                <a:lnTo>
                                  <a:pt x="31" y="580"/>
                                </a:lnTo>
                                <a:lnTo>
                                  <a:pt x="26" y="584"/>
                                </a:lnTo>
                                <a:lnTo>
                                  <a:pt x="24" y="590"/>
                                </a:lnTo>
                                <a:lnTo>
                                  <a:pt x="0" y="680"/>
                                </a:lnTo>
                                <a:lnTo>
                                  <a:pt x="8" y="678"/>
                                </a:lnTo>
                                <a:lnTo>
                                  <a:pt x="8" y="657"/>
                                </a:lnTo>
                                <a:lnTo>
                                  <a:pt x="36" y="629"/>
                                </a:lnTo>
                                <a:lnTo>
                                  <a:pt x="45" y="595"/>
                                </a:lnTo>
                                <a:lnTo>
                                  <a:pt x="46" y="589"/>
                                </a:lnTo>
                                <a:close/>
                                <a:moveTo>
                                  <a:pt x="36" y="629"/>
                                </a:moveTo>
                                <a:lnTo>
                                  <a:pt x="8" y="657"/>
                                </a:lnTo>
                                <a:lnTo>
                                  <a:pt x="12" y="662"/>
                                </a:lnTo>
                                <a:lnTo>
                                  <a:pt x="12" y="654"/>
                                </a:lnTo>
                                <a:lnTo>
                                  <a:pt x="30" y="650"/>
                                </a:lnTo>
                                <a:lnTo>
                                  <a:pt x="36" y="629"/>
                                </a:lnTo>
                                <a:close/>
                                <a:moveTo>
                                  <a:pt x="99" y="649"/>
                                </a:moveTo>
                                <a:lnTo>
                                  <a:pt x="98" y="643"/>
                                </a:lnTo>
                                <a:lnTo>
                                  <a:pt x="96" y="638"/>
                                </a:lnTo>
                                <a:lnTo>
                                  <a:pt x="90" y="634"/>
                                </a:lnTo>
                                <a:lnTo>
                                  <a:pt x="84" y="636"/>
                                </a:lnTo>
                                <a:lnTo>
                                  <a:pt x="51" y="644"/>
                                </a:lnTo>
                                <a:lnTo>
                                  <a:pt x="22" y="672"/>
                                </a:lnTo>
                                <a:lnTo>
                                  <a:pt x="8" y="657"/>
                                </a:lnTo>
                                <a:lnTo>
                                  <a:pt x="8" y="678"/>
                                </a:lnTo>
                                <a:lnTo>
                                  <a:pt x="90" y="656"/>
                                </a:lnTo>
                                <a:lnTo>
                                  <a:pt x="96" y="654"/>
                                </a:lnTo>
                                <a:lnTo>
                                  <a:pt x="99" y="649"/>
                                </a:lnTo>
                                <a:close/>
                                <a:moveTo>
                                  <a:pt x="30" y="650"/>
                                </a:moveTo>
                                <a:lnTo>
                                  <a:pt x="12" y="654"/>
                                </a:lnTo>
                                <a:lnTo>
                                  <a:pt x="26" y="667"/>
                                </a:lnTo>
                                <a:lnTo>
                                  <a:pt x="30" y="650"/>
                                </a:lnTo>
                                <a:close/>
                                <a:moveTo>
                                  <a:pt x="51" y="644"/>
                                </a:moveTo>
                                <a:lnTo>
                                  <a:pt x="30" y="650"/>
                                </a:lnTo>
                                <a:lnTo>
                                  <a:pt x="26" y="667"/>
                                </a:lnTo>
                                <a:lnTo>
                                  <a:pt x="12" y="654"/>
                                </a:lnTo>
                                <a:lnTo>
                                  <a:pt x="12" y="662"/>
                                </a:lnTo>
                                <a:lnTo>
                                  <a:pt x="22" y="672"/>
                                </a:lnTo>
                                <a:lnTo>
                                  <a:pt x="51" y="644"/>
                                </a:lnTo>
                                <a:close/>
                                <a:moveTo>
                                  <a:pt x="684" y="15"/>
                                </a:moveTo>
                                <a:lnTo>
                                  <a:pt x="669" y="0"/>
                                </a:lnTo>
                                <a:lnTo>
                                  <a:pt x="36" y="629"/>
                                </a:lnTo>
                                <a:lnTo>
                                  <a:pt x="30" y="650"/>
                                </a:lnTo>
                                <a:lnTo>
                                  <a:pt x="51" y="644"/>
                                </a:lnTo>
                                <a:lnTo>
                                  <a:pt x="684" y="15"/>
                                </a:lnTo>
                                <a:close/>
                              </a:path>
                            </a:pathLst>
                          </a:custGeom>
                          <a:solidFill>
                            <a:srgbClr val="C0504D"/>
                          </a:solidFill>
                          <a:ln>
                            <a:noFill/>
                          </a:ln>
                        </wps:spPr>
                        <wps:bodyPr upright="1"/>
                      </wps:wsp>
                      <wps:wsp>
                        <wps:cNvPr id="146" name="任意多边形 28"/>
                        <wps:cNvSpPr/>
                        <wps:spPr>
                          <a:xfrm>
                            <a:off x="6537" y="2834"/>
                            <a:ext cx="685" cy="680"/>
                          </a:xfrm>
                          <a:custGeom>
                            <a:avLst/>
                            <a:gdLst/>
                            <a:ahLst/>
                            <a:cxnLst/>
                            <a:pathLst>
                              <a:path w="685" h="680">
                                <a:moveTo>
                                  <a:pt x="46" y="589"/>
                                </a:moveTo>
                                <a:lnTo>
                                  <a:pt x="43" y="583"/>
                                </a:lnTo>
                                <a:lnTo>
                                  <a:pt x="37" y="582"/>
                                </a:lnTo>
                                <a:lnTo>
                                  <a:pt x="31" y="580"/>
                                </a:lnTo>
                                <a:lnTo>
                                  <a:pt x="26" y="584"/>
                                </a:lnTo>
                                <a:lnTo>
                                  <a:pt x="24" y="590"/>
                                </a:lnTo>
                                <a:lnTo>
                                  <a:pt x="0" y="680"/>
                                </a:lnTo>
                                <a:lnTo>
                                  <a:pt x="8" y="678"/>
                                </a:lnTo>
                                <a:lnTo>
                                  <a:pt x="8" y="657"/>
                                </a:lnTo>
                                <a:lnTo>
                                  <a:pt x="36" y="629"/>
                                </a:lnTo>
                                <a:lnTo>
                                  <a:pt x="45" y="595"/>
                                </a:lnTo>
                                <a:lnTo>
                                  <a:pt x="46" y="589"/>
                                </a:lnTo>
                                <a:close/>
                                <a:moveTo>
                                  <a:pt x="36" y="629"/>
                                </a:moveTo>
                                <a:lnTo>
                                  <a:pt x="8" y="657"/>
                                </a:lnTo>
                                <a:lnTo>
                                  <a:pt x="12" y="662"/>
                                </a:lnTo>
                                <a:lnTo>
                                  <a:pt x="12" y="654"/>
                                </a:lnTo>
                                <a:lnTo>
                                  <a:pt x="30" y="650"/>
                                </a:lnTo>
                                <a:lnTo>
                                  <a:pt x="36" y="629"/>
                                </a:lnTo>
                                <a:close/>
                                <a:moveTo>
                                  <a:pt x="99" y="649"/>
                                </a:moveTo>
                                <a:lnTo>
                                  <a:pt x="98" y="643"/>
                                </a:lnTo>
                                <a:lnTo>
                                  <a:pt x="96" y="638"/>
                                </a:lnTo>
                                <a:lnTo>
                                  <a:pt x="90" y="634"/>
                                </a:lnTo>
                                <a:lnTo>
                                  <a:pt x="84" y="636"/>
                                </a:lnTo>
                                <a:lnTo>
                                  <a:pt x="51" y="644"/>
                                </a:lnTo>
                                <a:lnTo>
                                  <a:pt x="22" y="672"/>
                                </a:lnTo>
                                <a:lnTo>
                                  <a:pt x="8" y="657"/>
                                </a:lnTo>
                                <a:lnTo>
                                  <a:pt x="8" y="678"/>
                                </a:lnTo>
                                <a:lnTo>
                                  <a:pt x="90" y="656"/>
                                </a:lnTo>
                                <a:lnTo>
                                  <a:pt x="96" y="654"/>
                                </a:lnTo>
                                <a:lnTo>
                                  <a:pt x="99" y="649"/>
                                </a:lnTo>
                                <a:close/>
                                <a:moveTo>
                                  <a:pt x="30" y="650"/>
                                </a:moveTo>
                                <a:lnTo>
                                  <a:pt x="12" y="654"/>
                                </a:lnTo>
                                <a:lnTo>
                                  <a:pt x="26" y="667"/>
                                </a:lnTo>
                                <a:lnTo>
                                  <a:pt x="30" y="650"/>
                                </a:lnTo>
                                <a:close/>
                                <a:moveTo>
                                  <a:pt x="51" y="644"/>
                                </a:moveTo>
                                <a:lnTo>
                                  <a:pt x="30" y="650"/>
                                </a:lnTo>
                                <a:lnTo>
                                  <a:pt x="26" y="667"/>
                                </a:lnTo>
                                <a:lnTo>
                                  <a:pt x="12" y="654"/>
                                </a:lnTo>
                                <a:lnTo>
                                  <a:pt x="12" y="662"/>
                                </a:lnTo>
                                <a:lnTo>
                                  <a:pt x="22" y="672"/>
                                </a:lnTo>
                                <a:lnTo>
                                  <a:pt x="51" y="644"/>
                                </a:lnTo>
                                <a:close/>
                                <a:moveTo>
                                  <a:pt x="684" y="15"/>
                                </a:moveTo>
                                <a:lnTo>
                                  <a:pt x="669" y="0"/>
                                </a:lnTo>
                                <a:lnTo>
                                  <a:pt x="36" y="629"/>
                                </a:lnTo>
                                <a:lnTo>
                                  <a:pt x="30" y="650"/>
                                </a:lnTo>
                                <a:lnTo>
                                  <a:pt x="51" y="644"/>
                                </a:lnTo>
                                <a:lnTo>
                                  <a:pt x="684" y="15"/>
                                </a:lnTo>
                                <a:close/>
                              </a:path>
                            </a:pathLst>
                          </a:custGeom>
                          <a:solidFill>
                            <a:srgbClr val="C0504D"/>
                          </a:solidFill>
                          <a:ln>
                            <a:noFill/>
                          </a:ln>
                        </wps:spPr>
                        <wps:bodyPr upright="1"/>
                      </wps:wsp>
                      <wps:wsp>
                        <wps:cNvPr id="147" name="任意多边形 29"/>
                        <wps:cNvSpPr/>
                        <wps:spPr>
                          <a:xfrm>
                            <a:off x="5882" y="2831"/>
                            <a:ext cx="1316" cy="631"/>
                          </a:xfrm>
                          <a:custGeom>
                            <a:avLst/>
                            <a:gdLst/>
                            <a:ahLst/>
                            <a:cxnLst/>
                            <a:pathLst>
                              <a:path w="1316" h="631">
                                <a:moveTo>
                                  <a:pt x="75" y="551"/>
                                </a:moveTo>
                                <a:lnTo>
                                  <a:pt x="73" y="545"/>
                                </a:lnTo>
                                <a:lnTo>
                                  <a:pt x="69" y="541"/>
                                </a:lnTo>
                                <a:lnTo>
                                  <a:pt x="64" y="537"/>
                                </a:lnTo>
                                <a:lnTo>
                                  <a:pt x="57" y="539"/>
                                </a:lnTo>
                                <a:lnTo>
                                  <a:pt x="54" y="544"/>
                                </a:lnTo>
                                <a:lnTo>
                                  <a:pt x="0" y="620"/>
                                </a:lnTo>
                                <a:lnTo>
                                  <a:pt x="15" y="622"/>
                                </a:lnTo>
                                <a:lnTo>
                                  <a:pt x="15" y="601"/>
                                </a:lnTo>
                                <a:lnTo>
                                  <a:pt x="52" y="584"/>
                                </a:lnTo>
                                <a:lnTo>
                                  <a:pt x="71" y="556"/>
                                </a:lnTo>
                                <a:lnTo>
                                  <a:pt x="75" y="551"/>
                                </a:lnTo>
                                <a:close/>
                                <a:moveTo>
                                  <a:pt x="52" y="584"/>
                                </a:moveTo>
                                <a:lnTo>
                                  <a:pt x="15" y="601"/>
                                </a:lnTo>
                                <a:lnTo>
                                  <a:pt x="21" y="614"/>
                                </a:lnTo>
                                <a:lnTo>
                                  <a:pt x="21" y="601"/>
                                </a:lnTo>
                                <a:lnTo>
                                  <a:pt x="39" y="603"/>
                                </a:lnTo>
                                <a:lnTo>
                                  <a:pt x="52" y="584"/>
                                </a:lnTo>
                                <a:close/>
                                <a:moveTo>
                                  <a:pt x="106" y="614"/>
                                </a:moveTo>
                                <a:lnTo>
                                  <a:pt x="101" y="608"/>
                                </a:lnTo>
                                <a:lnTo>
                                  <a:pt x="93" y="608"/>
                                </a:lnTo>
                                <a:lnTo>
                                  <a:pt x="61" y="605"/>
                                </a:lnTo>
                                <a:lnTo>
                                  <a:pt x="24" y="621"/>
                                </a:lnTo>
                                <a:lnTo>
                                  <a:pt x="15" y="601"/>
                                </a:lnTo>
                                <a:lnTo>
                                  <a:pt x="15" y="622"/>
                                </a:lnTo>
                                <a:lnTo>
                                  <a:pt x="93" y="629"/>
                                </a:lnTo>
                                <a:lnTo>
                                  <a:pt x="99" y="630"/>
                                </a:lnTo>
                                <a:lnTo>
                                  <a:pt x="104" y="625"/>
                                </a:lnTo>
                                <a:lnTo>
                                  <a:pt x="106" y="614"/>
                                </a:lnTo>
                                <a:close/>
                                <a:moveTo>
                                  <a:pt x="39" y="603"/>
                                </a:moveTo>
                                <a:lnTo>
                                  <a:pt x="21" y="601"/>
                                </a:lnTo>
                                <a:lnTo>
                                  <a:pt x="29" y="618"/>
                                </a:lnTo>
                                <a:lnTo>
                                  <a:pt x="39" y="603"/>
                                </a:lnTo>
                                <a:close/>
                                <a:moveTo>
                                  <a:pt x="61" y="605"/>
                                </a:moveTo>
                                <a:lnTo>
                                  <a:pt x="39" y="603"/>
                                </a:lnTo>
                                <a:lnTo>
                                  <a:pt x="29" y="618"/>
                                </a:lnTo>
                                <a:lnTo>
                                  <a:pt x="21" y="601"/>
                                </a:lnTo>
                                <a:lnTo>
                                  <a:pt x="21" y="614"/>
                                </a:lnTo>
                                <a:lnTo>
                                  <a:pt x="24" y="621"/>
                                </a:lnTo>
                                <a:lnTo>
                                  <a:pt x="61" y="605"/>
                                </a:lnTo>
                                <a:close/>
                                <a:moveTo>
                                  <a:pt x="1316" y="20"/>
                                </a:moveTo>
                                <a:lnTo>
                                  <a:pt x="1307" y="0"/>
                                </a:lnTo>
                                <a:lnTo>
                                  <a:pt x="52" y="584"/>
                                </a:lnTo>
                                <a:lnTo>
                                  <a:pt x="39" y="603"/>
                                </a:lnTo>
                                <a:lnTo>
                                  <a:pt x="61" y="605"/>
                                </a:lnTo>
                                <a:lnTo>
                                  <a:pt x="1316" y="20"/>
                                </a:lnTo>
                                <a:close/>
                              </a:path>
                            </a:pathLst>
                          </a:custGeom>
                          <a:solidFill>
                            <a:srgbClr val="C0504D"/>
                          </a:solidFill>
                          <a:ln>
                            <a:noFill/>
                          </a:ln>
                        </wps:spPr>
                        <wps:bodyPr upright="1"/>
                      </wps:wsp>
                      <wps:wsp>
                        <wps:cNvPr id="148" name="任意多边形 30"/>
                        <wps:cNvSpPr/>
                        <wps:spPr>
                          <a:xfrm>
                            <a:off x="5882" y="2831"/>
                            <a:ext cx="1316" cy="631"/>
                          </a:xfrm>
                          <a:custGeom>
                            <a:avLst/>
                            <a:gdLst/>
                            <a:ahLst/>
                            <a:cxnLst/>
                            <a:pathLst>
                              <a:path w="1316" h="631">
                                <a:moveTo>
                                  <a:pt x="75" y="551"/>
                                </a:moveTo>
                                <a:lnTo>
                                  <a:pt x="73" y="545"/>
                                </a:lnTo>
                                <a:lnTo>
                                  <a:pt x="69" y="541"/>
                                </a:lnTo>
                                <a:lnTo>
                                  <a:pt x="64" y="537"/>
                                </a:lnTo>
                                <a:lnTo>
                                  <a:pt x="57" y="539"/>
                                </a:lnTo>
                                <a:lnTo>
                                  <a:pt x="54" y="544"/>
                                </a:lnTo>
                                <a:lnTo>
                                  <a:pt x="0" y="620"/>
                                </a:lnTo>
                                <a:lnTo>
                                  <a:pt x="15" y="622"/>
                                </a:lnTo>
                                <a:lnTo>
                                  <a:pt x="15" y="601"/>
                                </a:lnTo>
                                <a:lnTo>
                                  <a:pt x="52" y="584"/>
                                </a:lnTo>
                                <a:lnTo>
                                  <a:pt x="71" y="556"/>
                                </a:lnTo>
                                <a:lnTo>
                                  <a:pt x="75" y="551"/>
                                </a:lnTo>
                                <a:close/>
                                <a:moveTo>
                                  <a:pt x="52" y="584"/>
                                </a:moveTo>
                                <a:lnTo>
                                  <a:pt x="15" y="601"/>
                                </a:lnTo>
                                <a:lnTo>
                                  <a:pt x="21" y="614"/>
                                </a:lnTo>
                                <a:lnTo>
                                  <a:pt x="21" y="601"/>
                                </a:lnTo>
                                <a:lnTo>
                                  <a:pt x="39" y="603"/>
                                </a:lnTo>
                                <a:lnTo>
                                  <a:pt x="52" y="584"/>
                                </a:lnTo>
                                <a:close/>
                                <a:moveTo>
                                  <a:pt x="106" y="614"/>
                                </a:moveTo>
                                <a:lnTo>
                                  <a:pt x="101" y="608"/>
                                </a:lnTo>
                                <a:lnTo>
                                  <a:pt x="93" y="608"/>
                                </a:lnTo>
                                <a:lnTo>
                                  <a:pt x="61" y="605"/>
                                </a:lnTo>
                                <a:lnTo>
                                  <a:pt x="24" y="621"/>
                                </a:lnTo>
                                <a:lnTo>
                                  <a:pt x="15" y="601"/>
                                </a:lnTo>
                                <a:lnTo>
                                  <a:pt x="15" y="622"/>
                                </a:lnTo>
                                <a:lnTo>
                                  <a:pt x="93" y="629"/>
                                </a:lnTo>
                                <a:lnTo>
                                  <a:pt x="99" y="630"/>
                                </a:lnTo>
                                <a:lnTo>
                                  <a:pt x="104" y="625"/>
                                </a:lnTo>
                                <a:lnTo>
                                  <a:pt x="106" y="614"/>
                                </a:lnTo>
                                <a:close/>
                                <a:moveTo>
                                  <a:pt x="39" y="603"/>
                                </a:moveTo>
                                <a:lnTo>
                                  <a:pt x="21" y="601"/>
                                </a:lnTo>
                                <a:lnTo>
                                  <a:pt x="29" y="618"/>
                                </a:lnTo>
                                <a:lnTo>
                                  <a:pt x="39" y="603"/>
                                </a:lnTo>
                                <a:close/>
                                <a:moveTo>
                                  <a:pt x="61" y="605"/>
                                </a:moveTo>
                                <a:lnTo>
                                  <a:pt x="39" y="603"/>
                                </a:lnTo>
                                <a:lnTo>
                                  <a:pt x="29" y="618"/>
                                </a:lnTo>
                                <a:lnTo>
                                  <a:pt x="21" y="601"/>
                                </a:lnTo>
                                <a:lnTo>
                                  <a:pt x="21" y="614"/>
                                </a:lnTo>
                                <a:lnTo>
                                  <a:pt x="24" y="621"/>
                                </a:lnTo>
                                <a:lnTo>
                                  <a:pt x="61" y="605"/>
                                </a:lnTo>
                                <a:close/>
                                <a:moveTo>
                                  <a:pt x="1316" y="20"/>
                                </a:moveTo>
                                <a:lnTo>
                                  <a:pt x="1307" y="0"/>
                                </a:lnTo>
                                <a:lnTo>
                                  <a:pt x="52" y="584"/>
                                </a:lnTo>
                                <a:lnTo>
                                  <a:pt x="39" y="603"/>
                                </a:lnTo>
                                <a:lnTo>
                                  <a:pt x="61" y="605"/>
                                </a:lnTo>
                                <a:lnTo>
                                  <a:pt x="1316" y="20"/>
                                </a:lnTo>
                                <a:close/>
                              </a:path>
                            </a:pathLst>
                          </a:custGeom>
                          <a:solidFill>
                            <a:srgbClr val="C0504D"/>
                          </a:solidFill>
                          <a:ln>
                            <a:noFill/>
                          </a:ln>
                        </wps:spPr>
                        <wps:bodyPr upright="1"/>
                      </wps:wsp>
                      <wps:wsp>
                        <wps:cNvPr id="149" name="任意多边形 31"/>
                        <wps:cNvSpPr/>
                        <wps:spPr>
                          <a:xfrm>
                            <a:off x="4963" y="2832"/>
                            <a:ext cx="2236" cy="1475"/>
                          </a:xfrm>
                          <a:custGeom>
                            <a:avLst/>
                            <a:gdLst/>
                            <a:ahLst/>
                            <a:cxnLst/>
                            <a:pathLst>
                              <a:path w="2236" h="1475">
                                <a:moveTo>
                                  <a:pt x="64" y="1395"/>
                                </a:moveTo>
                                <a:lnTo>
                                  <a:pt x="61" y="1389"/>
                                </a:lnTo>
                                <a:lnTo>
                                  <a:pt x="51" y="1384"/>
                                </a:lnTo>
                                <a:lnTo>
                                  <a:pt x="44" y="1386"/>
                                </a:lnTo>
                                <a:lnTo>
                                  <a:pt x="0" y="1474"/>
                                </a:lnTo>
                                <a:lnTo>
                                  <a:pt x="12" y="1474"/>
                                </a:lnTo>
                                <a:lnTo>
                                  <a:pt x="12" y="1454"/>
                                </a:lnTo>
                                <a:lnTo>
                                  <a:pt x="46" y="1432"/>
                                </a:lnTo>
                                <a:lnTo>
                                  <a:pt x="64" y="1395"/>
                                </a:lnTo>
                                <a:close/>
                                <a:moveTo>
                                  <a:pt x="46" y="1432"/>
                                </a:moveTo>
                                <a:lnTo>
                                  <a:pt x="12" y="1454"/>
                                </a:lnTo>
                                <a:lnTo>
                                  <a:pt x="17" y="1462"/>
                                </a:lnTo>
                                <a:lnTo>
                                  <a:pt x="17" y="1452"/>
                                </a:lnTo>
                                <a:lnTo>
                                  <a:pt x="36" y="1451"/>
                                </a:lnTo>
                                <a:lnTo>
                                  <a:pt x="46" y="1432"/>
                                </a:lnTo>
                                <a:close/>
                                <a:moveTo>
                                  <a:pt x="104" y="1464"/>
                                </a:moveTo>
                                <a:lnTo>
                                  <a:pt x="104" y="1458"/>
                                </a:lnTo>
                                <a:lnTo>
                                  <a:pt x="103" y="1452"/>
                                </a:lnTo>
                                <a:lnTo>
                                  <a:pt x="98" y="1448"/>
                                </a:lnTo>
                                <a:lnTo>
                                  <a:pt x="92" y="1448"/>
                                </a:lnTo>
                                <a:lnTo>
                                  <a:pt x="57" y="1450"/>
                                </a:lnTo>
                                <a:lnTo>
                                  <a:pt x="23" y="1472"/>
                                </a:lnTo>
                                <a:lnTo>
                                  <a:pt x="12" y="1454"/>
                                </a:lnTo>
                                <a:lnTo>
                                  <a:pt x="12" y="1474"/>
                                </a:lnTo>
                                <a:lnTo>
                                  <a:pt x="93" y="1470"/>
                                </a:lnTo>
                                <a:lnTo>
                                  <a:pt x="99" y="1469"/>
                                </a:lnTo>
                                <a:lnTo>
                                  <a:pt x="104" y="1464"/>
                                </a:lnTo>
                                <a:close/>
                                <a:moveTo>
                                  <a:pt x="36" y="1451"/>
                                </a:moveTo>
                                <a:lnTo>
                                  <a:pt x="17" y="1452"/>
                                </a:lnTo>
                                <a:lnTo>
                                  <a:pt x="27" y="1468"/>
                                </a:lnTo>
                                <a:lnTo>
                                  <a:pt x="36" y="1451"/>
                                </a:lnTo>
                                <a:close/>
                                <a:moveTo>
                                  <a:pt x="57" y="1450"/>
                                </a:moveTo>
                                <a:lnTo>
                                  <a:pt x="36" y="1451"/>
                                </a:lnTo>
                                <a:lnTo>
                                  <a:pt x="27" y="1468"/>
                                </a:lnTo>
                                <a:lnTo>
                                  <a:pt x="17" y="1452"/>
                                </a:lnTo>
                                <a:lnTo>
                                  <a:pt x="17" y="1462"/>
                                </a:lnTo>
                                <a:lnTo>
                                  <a:pt x="23" y="1472"/>
                                </a:lnTo>
                                <a:lnTo>
                                  <a:pt x="57" y="1450"/>
                                </a:lnTo>
                                <a:close/>
                                <a:moveTo>
                                  <a:pt x="2236" y="17"/>
                                </a:moveTo>
                                <a:lnTo>
                                  <a:pt x="2224" y="0"/>
                                </a:lnTo>
                                <a:lnTo>
                                  <a:pt x="46" y="1432"/>
                                </a:lnTo>
                                <a:lnTo>
                                  <a:pt x="36" y="1451"/>
                                </a:lnTo>
                                <a:lnTo>
                                  <a:pt x="57" y="1450"/>
                                </a:lnTo>
                                <a:lnTo>
                                  <a:pt x="2236" y="17"/>
                                </a:lnTo>
                                <a:close/>
                              </a:path>
                            </a:pathLst>
                          </a:custGeom>
                          <a:solidFill>
                            <a:srgbClr val="C0504D"/>
                          </a:solidFill>
                          <a:ln>
                            <a:noFill/>
                          </a:ln>
                        </wps:spPr>
                        <wps:bodyPr upright="1"/>
                      </wps:wsp>
                      <wps:wsp>
                        <wps:cNvPr id="150" name="任意多边形 32"/>
                        <wps:cNvSpPr/>
                        <wps:spPr>
                          <a:xfrm>
                            <a:off x="4963" y="2832"/>
                            <a:ext cx="2236" cy="1475"/>
                          </a:xfrm>
                          <a:custGeom>
                            <a:avLst/>
                            <a:gdLst/>
                            <a:ahLst/>
                            <a:cxnLst/>
                            <a:pathLst>
                              <a:path w="2236" h="1475">
                                <a:moveTo>
                                  <a:pt x="64" y="1395"/>
                                </a:moveTo>
                                <a:lnTo>
                                  <a:pt x="61" y="1389"/>
                                </a:lnTo>
                                <a:lnTo>
                                  <a:pt x="51" y="1384"/>
                                </a:lnTo>
                                <a:lnTo>
                                  <a:pt x="44" y="1386"/>
                                </a:lnTo>
                                <a:lnTo>
                                  <a:pt x="0" y="1474"/>
                                </a:lnTo>
                                <a:lnTo>
                                  <a:pt x="12" y="1474"/>
                                </a:lnTo>
                                <a:lnTo>
                                  <a:pt x="12" y="1454"/>
                                </a:lnTo>
                                <a:lnTo>
                                  <a:pt x="46" y="1432"/>
                                </a:lnTo>
                                <a:lnTo>
                                  <a:pt x="64" y="1395"/>
                                </a:lnTo>
                                <a:close/>
                                <a:moveTo>
                                  <a:pt x="46" y="1432"/>
                                </a:moveTo>
                                <a:lnTo>
                                  <a:pt x="12" y="1454"/>
                                </a:lnTo>
                                <a:lnTo>
                                  <a:pt x="17" y="1462"/>
                                </a:lnTo>
                                <a:lnTo>
                                  <a:pt x="17" y="1452"/>
                                </a:lnTo>
                                <a:lnTo>
                                  <a:pt x="36" y="1451"/>
                                </a:lnTo>
                                <a:lnTo>
                                  <a:pt x="46" y="1432"/>
                                </a:lnTo>
                                <a:close/>
                                <a:moveTo>
                                  <a:pt x="104" y="1464"/>
                                </a:moveTo>
                                <a:lnTo>
                                  <a:pt x="104" y="1458"/>
                                </a:lnTo>
                                <a:lnTo>
                                  <a:pt x="103" y="1452"/>
                                </a:lnTo>
                                <a:lnTo>
                                  <a:pt x="98" y="1448"/>
                                </a:lnTo>
                                <a:lnTo>
                                  <a:pt x="92" y="1448"/>
                                </a:lnTo>
                                <a:lnTo>
                                  <a:pt x="57" y="1450"/>
                                </a:lnTo>
                                <a:lnTo>
                                  <a:pt x="23" y="1472"/>
                                </a:lnTo>
                                <a:lnTo>
                                  <a:pt x="12" y="1454"/>
                                </a:lnTo>
                                <a:lnTo>
                                  <a:pt x="12" y="1474"/>
                                </a:lnTo>
                                <a:lnTo>
                                  <a:pt x="93" y="1470"/>
                                </a:lnTo>
                                <a:lnTo>
                                  <a:pt x="99" y="1469"/>
                                </a:lnTo>
                                <a:lnTo>
                                  <a:pt x="104" y="1464"/>
                                </a:lnTo>
                                <a:close/>
                                <a:moveTo>
                                  <a:pt x="36" y="1451"/>
                                </a:moveTo>
                                <a:lnTo>
                                  <a:pt x="17" y="1452"/>
                                </a:lnTo>
                                <a:lnTo>
                                  <a:pt x="27" y="1468"/>
                                </a:lnTo>
                                <a:lnTo>
                                  <a:pt x="36" y="1451"/>
                                </a:lnTo>
                                <a:close/>
                                <a:moveTo>
                                  <a:pt x="57" y="1450"/>
                                </a:moveTo>
                                <a:lnTo>
                                  <a:pt x="36" y="1451"/>
                                </a:lnTo>
                                <a:lnTo>
                                  <a:pt x="27" y="1468"/>
                                </a:lnTo>
                                <a:lnTo>
                                  <a:pt x="17" y="1452"/>
                                </a:lnTo>
                                <a:lnTo>
                                  <a:pt x="17" y="1462"/>
                                </a:lnTo>
                                <a:lnTo>
                                  <a:pt x="23" y="1472"/>
                                </a:lnTo>
                                <a:lnTo>
                                  <a:pt x="57" y="1450"/>
                                </a:lnTo>
                                <a:close/>
                                <a:moveTo>
                                  <a:pt x="2236" y="17"/>
                                </a:moveTo>
                                <a:lnTo>
                                  <a:pt x="2224" y="0"/>
                                </a:lnTo>
                                <a:lnTo>
                                  <a:pt x="46" y="1432"/>
                                </a:lnTo>
                                <a:lnTo>
                                  <a:pt x="36" y="1451"/>
                                </a:lnTo>
                                <a:lnTo>
                                  <a:pt x="57" y="1450"/>
                                </a:lnTo>
                                <a:lnTo>
                                  <a:pt x="2236" y="17"/>
                                </a:lnTo>
                                <a:close/>
                              </a:path>
                            </a:pathLst>
                          </a:custGeom>
                          <a:solidFill>
                            <a:srgbClr val="C0504D"/>
                          </a:solidFill>
                          <a:ln>
                            <a:noFill/>
                          </a:ln>
                        </wps:spPr>
                        <wps:bodyPr upright="1"/>
                      </wps:wsp>
                      <wps:wsp>
                        <wps:cNvPr id="151" name="文本框 33"/>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9" w:line="240" w:lineRule="auto"/>
                                <w:rPr>
                                  <w:rFonts w:ascii="Times New Roman"/>
                                  <w:sz w:val="24"/>
                                </w:rPr>
                              </w:pPr>
                            </w:p>
                            <w:p>
                              <w:pPr>
                                <w:spacing w:before="0"/>
                                <w:ind w:left="0" w:right="1348" w:firstLine="0"/>
                                <w:jc w:val="right"/>
                                <w:rPr>
                                  <w:b/>
                                  <w:sz w:val="19"/>
                                </w:rPr>
                              </w:pPr>
                              <w:r>
                                <w:rPr>
                                  <w:b/>
                                  <w:color w:val="C00000"/>
                                  <w:sz w:val="19"/>
                                </w:rPr>
                                <w:t>承重墙</w:t>
                              </w: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9" w:line="240" w:lineRule="auto"/>
                                <w:rPr>
                                  <w:rFonts w:ascii="Times New Roman"/>
                                  <w:sz w:val="19"/>
                                </w:rPr>
                              </w:pPr>
                            </w:p>
                            <w:p>
                              <w:pPr>
                                <w:spacing w:before="0"/>
                                <w:ind w:left="4639" w:right="0" w:firstLine="0"/>
                                <w:jc w:val="left"/>
                                <w:rPr>
                                  <w:sz w:val="21"/>
                                </w:rPr>
                              </w:pPr>
                              <w:r>
                                <w:rPr>
                                  <w:sz w:val="21"/>
                                </w:rPr>
                                <w:t>常用墙承重结构房屋组成示意</w:t>
                              </w:r>
                            </w:p>
                          </w:txbxContent>
                        </wps:txbx>
                        <wps:bodyPr lIns="0" tIns="0" rIns="0" bIns="0" upright="1"/>
                      </wps:wsp>
                    </wpg:wgp>
                  </a:graphicData>
                </a:graphic>
              </wp:inline>
            </w:drawing>
          </mc:Choice>
          <mc:Fallback>
            <w:pict>
              <v:group id="组合 25"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">
                <o:lock v:ext="edit" aspectratio="f"/>
                <v:shape id="图片 26" o:spid="_x0000_s1026" o:spt="75" type="#_x0000_t75" style="position:absolute;left:751;top:1377;height:4521;width:6358;" filled="f" o:preferrelative="t" stroked="f" coordsize="21600,21600" o:gfxdata="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MKQPpvQAA&#10;ANwAAAAPAAAAAAAAAAEAIAAAACIAAABkcnMvZG93bnJldi54bWxQSwECFAAUAAAACACHTuJAMy8F&#10;njsAAAA5AAAAEAAAAAAAAAABACAAAAAMAQAAZHJzL3NoYXBleG1sLnhtbFBLBQYAAAAABgAGAFsB&#10;AAC2AwAAAAA=&#10;">
                  <v:fill on="f" focussize="0,0"/>
                  <v:stroke on="f"/>
                  <v:imagedata r:id="rId6" o:title=""/>
                  <o:lock v:ext="edit" aspectratio="t"/>
                </v:shape>
                <v:shape id="任意多边形 27" o:spid="_x0000_s1026" o:spt="100" style="position:absolute;left:6537;top:2834;height:680;width:685;" fillcolor="#C0504D" filled="t" stroked="f" coordsize="685,680" o:gfxdata="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bQR+obsAAADc&#10;AAAADwAAAAAAAAABACAAAAAiAAAAZHJzL2Rvd25yZXYueG1sUEsBAhQAFAAAAAgAh07iQDMvBZ47&#10;AAAAOQAAABAAAAAAAAAAAQAgAAAACgEAAGRycy9zaGFwZXhtbC54bWxQSwUGAAAAAAYABgBbAQAA&#10;tAMAAAAA&#10;" path="m46,589l43,583,37,582,31,580,26,584,24,590,0,680,8,678,8,657,36,629,45,595,46,589xm36,629l8,657,12,662,12,654,30,650,36,629xm99,649l98,643,96,638,90,634,84,636,51,644,22,672,8,657,8,678,90,656,96,654,99,649xm30,650l12,654,26,667,30,650xm51,644l30,650,26,667,12,654,12,662,22,672,51,644xm684,15l669,0,36,629,30,650,51,644,684,15xe">
                  <v:fill on="t" focussize="0,0"/>
                  <v:stroke on="f"/>
                  <v:imagedata o:title=""/>
                  <o:lock v:ext="edit" aspectratio="f"/>
                </v:shape>
                <v:shape id="任意多边形 28" o:spid="_x0000_s1026" o:spt="100" style="position:absolute;left:6537;top:2834;height:680;width:685;" fillcolor="#C0504D" filled="t" stroked="f" coordsize="685,680" o:gfxdata="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dbg1rsAAADc&#10;AAAADwAAAAAAAAABACAAAAAiAAAAZHJzL2Rvd25yZXYueG1sUEsBAhQAFAAAAAgAh07iQDMvBZ47&#10;AAAAOQAAABAAAAAAAAAAAQAgAAAACgEAAGRycy9zaGFwZXhtbC54bWxQSwUGAAAAAAYABgBbAQAA&#10;tAMAAAAA&#10;" path="m46,589l43,583,37,582,31,580,26,584,24,590,0,680,8,678,8,657,36,629,45,595,46,589xm36,629l8,657,12,662,12,654,30,650,36,629xm99,649l98,643,96,638,90,634,84,636,51,644,22,672,8,657,8,678,90,656,96,654,99,649xm30,650l12,654,26,667,30,650xm51,644l30,650,26,667,12,654,12,662,22,672,51,644xm684,15l669,0,36,629,30,650,51,644,684,15xe">
                  <v:fill on="t" focussize="0,0"/>
                  <v:stroke on="f"/>
                  <v:imagedata o:title=""/>
                  <o:lock v:ext="edit" aspectratio="f"/>
                </v:shape>
                <v:shape id="任意多边形 29" o:spid="_x0000_s1026" o:spt="100" style="position:absolute;left:5882;top:2831;height:631;width:1316;" fillcolor="#C0504D" filled="t" stroked="f" coordsize="1316,631" o:gfxdata="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AU9OrsAAADc&#10;AAAADwAAAAAAAAABACAAAAAiAAAAZHJzL2Rvd25yZXYueG1sUEsBAhQAFAAAAAgAh07iQDMvBZ47&#10;AAAAOQAAABAAAAAAAAAAAQAgAAAACgEAAGRycy9zaGFwZXhtbC54bWxQSwUGAAAAAAYABgBbAQAA&#10;tAMAAAAA&#10;" path="m75,551l73,545,69,541,64,537,57,539,54,544,0,620,15,622,15,601,52,584,71,556,75,551xm52,584l15,601,21,614,21,601,39,603,52,584xm106,614l101,608,93,608,61,605,24,621,15,601,15,622,93,629,99,630,104,625,106,614xm39,603l21,601,29,618,39,603xm61,605l39,603,29,618,21,601,21,614,24,621,61,605xm1316,20l1307,0,52,584,39,603,61,605,1316,20xe">
                  <v:fill on="t" focussize="0,0"/>
                  <v:stroke on="f"/>
                  <v:imagedata o:title=""/>
                  <o:lock v:ext="edit" aspectratio="f"/>
                </v:shape>
                <v:shape id="任意多边形 30" o:spid="_x0000_s1026" o:spt="100" style="position:absolute;left:5882;top:2831;height:631;width:1316;" fillcolor="#C0504D" filled="t" stroked="f" coordsize="1316,631" o:gfxdata="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5mqlIvQAA&#10;ANwAAAAPAAAAAAAAAAEAIAAAACIAAABkcnMvZG93bnJldi54bWxQSwECFAAUAAAACACHTuJAMy8F&#10;njsAAAA5AAAAEAAAAAAAAAABACAAAAAMAQAAZHJzL3NoYXBleG1sLnhtbFBLBQYAAAAABgAGAFsB&#10;AAC2AwAAAAA=&#10;" path="m75,551l73,545,69,541,64,537,57,539,54,544,0,620,15,622,15,601,52,584,71,556,75,551xm52,584l15,601,21,614,21,601,39,603,52,584xm106,614l101,608,93,608,61,605,24,621,15,601,15,622,93,629,99,630,104,625,106,614xm39,603l21,601,29,618,39,603xm61,605l39,603,29,618,21,601,21,614,24,621,61,605xm1316,20l1307,0,52,584,39,603,61,605,1316,20xe">
                  <v:fill on="t" focussize="0,0"/>
                  <v:stroke on="f"/>
                  <v:imagedata o:title=""/>
                  <o:lock v:ext="edit" aspectratio="f"/>
                </v:shape>
                <v:shape id="任意多边形 31" o:spid="_x0000_s1026" o:spt="100" style="position:absolute;left:4963;top:2832;height:1475;width:2236;" fillcolor="#C0504D" filled="t" stroked="f" coordsize="2236,1475" o:gfxdata="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IVWUbsAAADc&#10;AAAADwAAAAAAAAABACAAAAAiAAAAZHJzL2Rvd25yZXYueG1sUEsBAhQAFAAAAAgAh07iQDMvBZ47&#10;AAAAOQAAABAAAAAAAAAAAQAgAAAACgEAAGRycy9zaGFwZXhtbC54bWxQSwUGAAAAAAYABgBbAQAA&#10;tAMAAAAA&#10;" path="m64,1395l61,1389,51,1384,44,1386,0,1474,12,1474,12,1454,46,1432,64,1395xm46,1432l12,1454,17,1462,17,1452,36,1451,46,1432xm104,1464l104,1458,103,1452,98,1448,92,1448,57,1450,23,1472,12,1454,12,1474,93,1470,99,1469,104,1464xm36,1451l17,1452,27,1468,36,1451xm57,1450l36,1451,27,1468,17,1452,17,1462,23,1472,57,1450xm2236,17l2224,0,46,1432,36,1451,57,1450,2236,17xe">
                  <v:fill on="t" focussize="0,0"/>
                  <v:stroke on="f"/>
                  <v:imagedata o:title=""/>
                  <o:lock v:ext="edit" aspectratio="f"/>
                </v:shape>
                <v:shape id="任意多边形 32" o:spid="_x0000_s1026" o:spt="100" style="position:absolute;left:4963;top:2832;height:1475;width:2236;" fillcolor="#C0504D" filled="t" stroked="f" coordsize="2236,1475" o:gfxdata="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xmaRG/&#10;AAAA3AAAAA8AAAAAAAAAAQAgAAAAIgAAAGRycy9kb3ducmV2LnhtbFBLAQIUABQAAAAIAIdO4kAz&#10;LwWeOwAAADkAAAAQAAAAAAAAAAEAIAAAAA4BAABkcnMvc2hhcGV4bWwueG1sUEsFBgAAAAAGAAYA&#10;WwEAALgDAAAAAA==&#10;" path="m64,1395l61,1389,51,1384,44,1386,0,1474,12,1474,12,1454,46,1432,64,1395xm46,1432l12,1454,17,1462,17,1452,36,1451,46,1432xm104,1464l104,1458,103,1452,98,1448,92,1448,57,1450,23,1472,12,1454,12,1474,93,1470,99,1469,104,1464xm36,1451l17,1452,27,1468,36,1451xm57,1450l36,1451,27,1468,17,1452,17,1462,23,1472,57,1450xm2236,17l2224,0,46,1432,36,1451,57,1450,2236,17xe">
                  <v:fill on="t" focussize="0,0"/>
                  <v:stroke on="f"/>
                  <v:imagedata o:title=""/>
                  <o:lock v:ext="edit" aspectratio="f"/>
                </v:shape>
                <v:shape id="文本框 33" o:spid="_x0000_s1026" o:spt="202" type="#_x0000_t202" style="position:absolute;left:3;top:3;height:6413;width:9071;" filled="f" stroked="t" coordsize="21600,21600" o:gfxdata="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yFtuvQAA&#10;ANwAAAAPAAAAAAAAAAEAIAAAACIAAABkcnMvZG93bnJldi54bWxQSwECFAAUAAAACACHTuJAMy8F&#10;njsAAAA5AAAAEAAAAAAAAAABACAAAAAMAQAAZHJzL3NoYXBleG1sLnhtbFBLBQYAAAAABgAGAFsB&#10;AAC2AwAAAAA=&#10;">
                  <v:fill on="f" focussize="0,0"/>
                  <v:stroke weight="0.3pt" color="#000000" joinstyle="miter"/>
                  <v:imagedata o:title=""/>
                  <o:lock v:ext="edit" aspectratio="f"/>
                  <v:textbox inset="0mm,0mm,0mm,0mm">
                    <w:txbxContent>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9" w:line="240" w:lineRule="auto"/>
                          <w:rPr>
                            <w:rFonts w:ascii="Times New Roman"/>
                            <w:sz w:val="24"/>
                          </w:rPr>
                        </w:pPr>
                      </w:p>
                      <w:p>
                        <w:pPr>
                          <w:spacing w:before="0"/>
                          <w:ind w:left="0" w:right="1348" w:firstLine="0"/>
                          <w:jc w:val="right"/>
                          <w:rPr>
                            <w:b/>
                            <w:sz w:val="19"/>
                          </w:rPr>
                        </w:pPr>
                        <w:r>
                          <w:rPr>
                            <w:b/>
                            <w:color w:val="C00000"/>
                            <w:sz w:val="19"/>
                          </w:rPr>
                          <w:t>承重墙</w:t>
                        </w: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0" w:line="240" w:lineRule="auto"/>
                          <w:rPr>
                            <w:rFonts w:ascii="Times New Roman"/>
                            <w:sz w:val="18"/>
                          </w:rPr>
                        </w:pPr>
                      </w:p>
                      <w:p>
                        <w:pPr>
                          <w:spacing w:before="9" w:line="240" w:lineRule="auto"/>
                          <w:rPr>
                            <w:rFonts w:ascii="Times New Roman"/>
                            <w:sz w:val="19"/>
                          </w:rPr>
                        </w:pPr>
                      </w:p>
                      <w:p>
                        <w:pPr>
                          <w:spacing w:before="0"/>
                          <w:ind w:left="4639" w:right="0" w:firstLine="0"/>
                          <w:jc w:val="left"/>
                          <w:rPr>
                            <w:sz w:val="21"/>
                          </w:rPr>
                        </w:pPr>
                        <w:r>
                          <w:rPr>
                            <w:sz w:val="21"/>
                          </w:rPr>
                          <w:t>常用墙承重结构房屋组成示意</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12"/>
        </w:rPr>
      </w:pPr>
      <w:r>
        <mc:AlternateContent>
          <mc:Choice Requires="wpg">
            <w:drawing>
              <wp:anchor distT="0" distB="0" distL="0" distR="0" simplePos="0" relativeHeight="251668480" behindDoc="1" locked="0" layoutInCell="1" allowOverlap="1">
                <wp:simplePos x="0" y="0"/>
                <wp:positionH relativeFrom="page">
                  <wp:posOffset>897890</wp:posOffset>
                </wp:positionH>
                <wp:positionV relativeFrom="paragraph">
                  <wp:posOffset>112395</wp:posOffset>
                </wp:positionV>
                <wp:extent cx="5763895" cy="4076065"/>
                <wp:effectExtent l="3175" t="2540" r="5080" b="17145"/>
                <wp:wrapTopAndBottom/>
                <wp:docPr id="311" name="组合 34"/>
                <wp:cNvGraphicFramePr/>
                <a:graphic xmlns:a="http://schemas.openxmlformats.org/drawingml/2006/main">
                  <a:graphicData uri="http://schemas.microsoft.com/office/word/2010/wordprocessingGroup">
                    <wpg:wgp>
                      <wpg:cNvGrpSpPr/>
                      <wpg:grpSpPr>
                        <a:xfrm>
                          <a:off x="0" y="0"/>
                          <a:ext cx="5763895" cy="4076065"/>
                          <a:chOff x="1414" y="177"/>
                          <a:chExt cx="9077" cy="6419"/>
                        </a:xfrm>
                      </wpg:grpSpPr>
                      <wps:wsp>
                        <wps:cNvPr id="300" name="任意多边形 35"/>
                        <wps:cNvSpPr/>
                        <wps:spPr>
                          <a:xfrm>
                            <a:off x="5998" y="3754"/>
                            <a:ext cx="377" cy="1097"/>
                          </a:xfrm>
                          <a:custGeom>
                            <a:avLst/>
                            <a:gdLst/>
                            <a:ahLst/>
                            <a:cxnLst/>
                            <a:pathLst>
                              <a:path w="377" h="1097">
                                <a:moveTo>
                                  <a:pt x="199" y="1074"/>
                                </a:moveTo>
                                <a:lnTo>
                                  <a:pt x="199" y="4"/>
                                </a:lnTo>
                                <a:lnTo>
                                  <a:pt x="194" y="0"/>
                                </a:lnTo>
                                <a:lnTo>
                                  <a:pt x="0" y="0"/>
                                </a:lnTo>
                                <a:lnTo>
                                  <a:pt x="0" y="21"/>
                                </a:lnTo>
                                <a:lnTo>
                                  <a:pt x="177" y="21"/>
                                </a:lnTo>
                                <a:lnTo>
                                  <a:pt x="177" y="10"/>
                                </a:lnTo>
                                <a:lnTo>
                                  <a:pt x="188" y="21"/>
                                </a:lnTo>
                                <a:lnTo>
                                  <a:pt x="188" y="1074"/>
                                </a:lnTo>
                                <a:lnTo>
                                  <a:pt x="199" y="1074"/>
                                </a:lnTo>
                                <a:close/>
                                <a:moveTo>
                                  <a:pt x="188" y="21"/>
                                </a:moveTo>
                                <a:lnTo>
                                  <a:pt x="177" y="10"/>
                                </a:lnTo>
                                <a:lnTo>
                                  <a:pt x="177" y="21"/>
                                </a:lnTo>
                                <a:lnTo>
                                  <a:pt x="188" y="21"/>
                                </a:lnTo>
                                <a:close/>
                                <a:moveTo>
                                  <a:pt x="199" y="1096"/>
                                </a:moveTo>
                                <a:lnTo>
                                  <a:pt x="199" y="1085"/>
                                </a:lnTo>
                                <a:lnTo>
                                  <a:pt x="188" y="1074"/>
                                </a:lnTo>
                                <a:lnTo>
                                  <a:pt x="188" y="21"/>
                                </a:lnTo>
                                <a:lnTo>
                                  <a:pt x="177" y="21"/>
                                </a:lnTo>
                                <a:lnTo>
                                  <a:pt x="177" y="1091"/>
                                </a:lnTo>
                                <a:lnTo>
                                  <a:pt x="182" y="1096"/>
                                </a:lnTo>
                                <a:lnTo>
                                  <a:pt x="199" y="1096"/>
                                </a:lnTo>
                                <a:close/>
                                <a:moveTo>
                                  <a:pt x="376" y="1096"/>
                                </a:moveTo>
                                <a:lnTo>
                                  <a:pt x="376" y="1074"/>
                                </a:lnTo>
                                <a:lnTo>
                                  <a:pt x="188" y="1074"/>
                                </a:lnTo>
                                <a:lnTo>
                                  <a:pt x="199" y="1085"/>
                                </a:lnTo>
                                <a:lnTo>
                                  <a:pt x="199" y="1096"/>
                                </a:lnTo>
                                <a:lnTo>
                                  <a:pt x="376" y="1096"/>
                                </a:lnTo>
                                <a:close/>
                              </a:path>
                            </a:pathLst>
                          </a:custGeom>
                          <a:solidFill>
                            <a:srgbClr val="3D6696"/>
                          </a:solidFill>
                          <a:ln>
                            <a:noFill/>
                          </a:ln>
                        </wps:spPr>
                        <wps:bodyPr upright="1"/>
                      </wps:wsp>
                      <pic:pic xmlns:pic="http://schemas.openxmlformats.org/drawingml/2006/picture">
                        <pic:nvPicPr>
                          <pic:cNvPr id="301" name="图片 36"/>
                          <pic:cNvPicPr>
                            <a:picLocks noChangeAspect="1"/>
                          </pic:cNvPicPr>
                        </pic:nvPicPr>
                        <pic:blipFill>
                          <a:blip r:embed="rId7"/>
                          <a:stretch>
                            <a:fillRect/>
                          </a:stretch>
                        </pic:blipFill>
                        <pic:spPr>
                          <a:xfrm>
                            <a:off x="5998" y="3395"/>
                            <a:ext cx="377" cy="739"/>
                          </a:xfrm>
                          <a:prstGeom prst="rect">
                            <a:avLst/>
                          </a:prstGeom>
                          <a:noFill/>
                          <a:ln>
                            <a:noFill/>
                          </a:ln>
                        </pic:spPr>
                      </pic:pic>
                      <wps:wsp>
                        <wps:cNvPr id="302" name="任意多边形 37"/>
                        <wps:cNvSpPr/>
                        <wps:spPr>
                          <a:xfrm>
                            <a:off x="5998" y="2679"/>
                            <a:ext cx="377" cy="1097"/>
                          </a:xfrm>
                          <a:custGeom>
                            <a:avLst/>
                            <a:gdLst/>
                            <a:ahLst/>
                            <a:cxnLst/>
                            <a:pathLst>
                              <a:path w="377" h="1097">
                                <a:moveTo>
                                  <a:pt x="188" y="1075"/>
                                </a:moveTo>
                                <a:lnTo>
                                  <a:pt x="0" y="1075"/>
                                </a:lnTo>
                                <a:lnTo>
                                  <a:pt x="0" y="1096"/>
                                </a:lnTo>
                                <a:lnTo>
                                  <a:pt x="177" y="1096"/>
                                </a:lnTo>
                                <a:lnTo>
                                  <a:pt x="177" y="1085"/>
                                </a:lnTo>
                                <a:lnTo>
                                  <a:pt x="188" y="1075"/>
                                </a:lnTo>
                                <a:close/>
                                <a:moveTo>
                                  <a:pt x="376" y="21"/>
                                </a:moveTo>
                                <a:lnTo>
                                  <a:pt x="376" y="0"/>
                                </a:lnTo>
                                <a:lnTo>
                                  <a:pt x="182" y="0"/>
                                </a:lnTo>
                                <a:lnTo>
                                  <a:pt x="177" y="4"/>
                                </a:lnTo>
                                <a:lnTo>
                                  <a:pt x="177" y="1075"/>
                                </a:lnTo>
                                <a:lnTo>
                                  <a:pt x="188" y="1075"/>
                                </a:lnTo>
                                <a:lnTo>
                                  <a:pt x="188" y="21"/>
                                </a:lnTo>
                                <a:lnTo>
                                  <a:pt x="199" y="10"/>
                                </a:lnTo>
                                <a:lnTo>
                                  <a:pt x="199" y="21"/>
                                </a:lnTo>
                                <a:lnTo>
                                  <a:pt x="376" y="21"/>
                                </a:lnTo>
                                <a:close/>
                                <a:moveTo>
                                  <a:pt x="199" y="1091"/>
                                </a:moveTo>
                                <a:lnTo>
                                  <a:pt x="199" y="21"/>
                                </a:lnTo>
                                <a:lnTo>
                                  <a:pt x="188" y="21"/>
                                </a:lnTo>
                                <a:lnTo>
                                  <a:pt x="188" y="1075"/>
                                </a:lnTo>
                                <a:lnTo>
                                  <a:pt x="177" y="1085"/>
                                </a:lnTo>
                                <a:lnTo>
                                  <a:pt x="177" y="1096"/>
                                </a:lnTo>
                                <a:lnTo>
                                  <a:pt x="194" y="1096"/>
                                </a:lnTo>
                                <a:lnTo>
                                  <a:pt x="199" y="1091"/>
                                </a:lnTo>
                                <a:close/>
                                <a:moveTo>
                                  <a:pt x="199" y="21"/>
                                </a:moveTo>
                                <a:lnTo>
                                  <a:pt x="199" y="10"/>
                                </a:lnTo>
                                <a:lnTo>
                                  <a:pt x="188" y="21"/>
                                </a:lnTo>
                                <a:lnTo>
                                  <a:pt x="199" y="21"/>
                                </a:lnTo>
                                <a:close/>
                              </a:path>
                            </a:pathLst>
                          </a:custGeom>
                          <a:solidFill>
                            <a:srgbClr val="3D6696"/>
                          </a:solidFill>
                          <a:ln>
                            <a:noFill/>
                          </a:ln>
                        </wps:spPr>
                        <wps:bodyPr upright="1"/>
                      </wps:wsp>
                      <wps:wsp>
                        <wps:cNvPr id="303" name="矩形 38"/>
                        <wps:cNvSpPr/>
                        <wps:spPr>
                          <a:xfrm>
                            <a:off x="2919" y="2890"/>
                            <a:ext cx="3079" cy="1750"/>
                          </a:xfrm>
                          <a:prstGeom prst="rect">
                            <a:avLst/>
                          </a:prstGeom>
                          <a:solidFill>
                            <a:srgbClr val="4F81BD"/>
                          </a:solidFill>
                          <a:ln>
                            <a:noFill/>
                          </a:ln>
                        </wps:spPr>
                        <wps:bodyPr upright="1"/>
                      </wps:wsp>
                      <wps:wsp>
                        <wps:cNvPr id="304" name="任意多边形 39"/>
                        <wps:cNvSpPr/>
                        <wps:spPr>
                          <a:xfrm>
                            <a:off x="2908" y="2879"/>
                            <a:ext cx="3101" cy="1772"/>
                          </a:xfrm>
                          <a:custGeom>
                            <a:avLst/>
                            <a:gdLst/>
                            <a:ahLst/>
                            <a:cxnLst/>
                            <a:pathLst>
                              <a:path w="3101" h="1772">
                                <a:moveTo>
                                  <a:pt x="3100" y="1767"/>
                                </a:moveTo>
                                <a:lnTo>
                                  <a:pt x="3100" y="5"/>
                                </a:lnTo>
                                <a:lnTo>
                                  <a:pt x="3095" y="0"/>
                                </a:lnTo>
                                <a:lnTo>
                                  <a:pt x="4" y="0"/>
                                </a:lnTo>
                                <a:lnTo>
                                  <a:pt x="0" y="5"/>
                                </a:lnTo>
                                <a:lnTo>
                                  <a:pt x="0" y="1767"/>
                                </a:lnTo>
                                <a:lnTo>
                                  <a:pt x="4" y="1772"/>
                                </a:lnTo>
                                <a:lnTo>
                                  <a:pt x="10" y="1772"/>
                                </a:lnTo>
                                <a:lnTo>
                                  <a:pt x="10" y="22"/>
                                </a:lnTo>
                                <a:lnTo>
                                  <a:pt x="21" y="11"/>
                                </a:lnTo>
                                <a:lnTo>
                                  <a:pt x="21" y="22"/>
                                </a:lnTo>
                                <a:lnTo>
                                  <a:pt x="3078" y="22"/>
                                </a:lnTo>
                                <a:lnTo>
                                  <a:pt x="3078" y="11"/>
                                </a:lnTo>
                                <a:lnTo>
                                  <a:pt x="3089" y="22"/>
                                </a:lnTo>
                                <a:lnTo>
                                  <a:pt x="3089" y="1772"/>
                                </a:lnTo>
                                <a:lnTo>
                                  <a:pt x="3095" y="1772"/>
                                </a:lnTo>
                                <a:lnTo>
                                  <a:pt x="3100" y="1767"/>
                                </a:lnTo>
                                <a:close/>
                                <a:moveTo>
                                  <a:pt x="21" y="22"/>
                                </a:moveTo>
                                <a:lnTo>
                                  <a:pt x="21" y="11"/>
                                </a:lnTo>
                                <a:lnTo>
                                  <a:pt x="10" y="22"/>
                                </a:lnTo>
                                <a:lnTo>
                                  <a:pt x="21" y="22"/>
                                </a:lnTo>
                                <a:close/>
                                <a:moveTo>
                                  <a:pt x="21" y="1750"/>
                                </a:moveTo>
                                <a:lnTo>
                                  <a:pt x="21" y="22"/>
                                </a:lnTo>
                                <a:lnTo>
                                  <a:pt x="10" y="22"/>
                                </a:lnTo>
                                <a:lnTo>
                                  <a:pt x="10" y="1750"/>
                                </a:lnTo>
                                <a:lnTo>
                                  <a:pt x="21" y="1750"/>
                                </a:lnTo>
                                <a:close/>
                                <a:moveTo>
                                  <a:pt x="3089" y="1750"/>
                                </a:moveTo>
                                <a:lnTo>
                                  <a:pt x="10" y="1750"/>
                                </a:lnTo>
                                <a:lnTo>
                                  <a:pt x="21" y="1761"/>
                                </a:lnTo>
                                <a:lnTo>
                                  <a:pt x="21" y="1772"/>
                                </a:lnTo>
                                <a:lnTo>
                                  <a:pt x="3078" y="1772"/>
                                </a:lnTo>
                                <a:lnTo>
                                  <a:pt x="3078" y="1761"/>
                                </a:lnTo>
                                <a:lnTo>
                                  <a:pt x="3089" y="1750"/>
                                </a:lnTo>
                                <a:close/>
                                <a:moveTo>
                                  <a:pt x="21" y="1772"/>
                                </a:moveTo>
                                <a:lnTo>
                                  <a:pt x="21" y="1761"/>
                                </a:lnTo>
                                <a:lnTo>
                                  <a:pt x="10" y="1750"/>
                                </a:lnTo>
                                <a:lnTo>
                                  <a:pt x="10" y="1772"/>
                                </a:lnTo>
                                <a:lnTo>
                                  <a:pt x="21" y="1772"/>
                                </a:lnTo>
                                <a:close/>
                                <a:moveTo>
                                  <a:pt x="3089" y="22"/>
                                </a:moveTo>
                                <a:lnTo>
                                  <a:pt x="3078" y="11"/>
                                </a:lnTo>
                                <a:lnTo>
                                  <a:pt x="3078" y="22"/>
                                </a:lnTo>
                                <a:lnTo>
                                  <a:pt x="3089" y="22"/>
                                </a:lnTo>
                                <a:close/>
                                <a:moveTo>
                                  <a:pt x="3089" y="1750"/>
                                </a:moveTo>
                                <a:lnTo>
                                  <a:pt x="3089" y="22"/>
                                </a:lnTo>
                                <a:lnTo>
                                  <a:pt x="3078" y="22"/>
                                </a:lnTo>
                                <a:lnTo>
                                  <a:pt x="3078" y="1750"/>
                                </a:lnTo>
                                <a:lnTo>
                                  <a:pt x="3089" y="1750"/>
                                </a:lnTo>
                                <a:close/>
                                <a:moveTo>
                                  <a:pt x="3089" y="1772"/>
                                </a:moveTo>
                                <a:lnTo>
                                  <a:pt x="3089" y="1750"/>
                                </a:lnTo>
                                <a:lnTo>
                                  <a:pt x="3078" y="1761"/>
                                </a:lnTo>
                                <a:lnTo>
                                  <a:pt x="3078" y="1772"/>
                                </a:lnTo>
                                <a:lnTo>
                                  <a:pt x="3089" y="1772"/>
                                </a:lnTo>
                                <a:close/>
                              </a:path>
                            </a:pathLst>
                          </a:custGeom>
                          <a:solidFill>
                            <a:srgbClr val="FFFFFF"/>
                          </a:solidFill>
                          <a:ln>
                            <a:noFill/>
                          </a:ln>
                        </wps:spPr>
                        <wps:bodyPr upright="1"/>
                      </wps:wsp>
                      <wps:wsp>
                        <wps:cNvPr id="305" name="任意多边形 40"/>
                        <wps:cNvSpPr/>
                        <wps:spPr>
                          <a:xfrm>
                            <a:off x="6363" y="2392"/>
                            <a:ext cx="2547" cy="596"/>
                          </a:xfrm>
                          <a:custGeom>
                            <a:avLst/>
                            <a:gdLst/>
                            <a:ahLst/>
                            <a:cxnLst/>
                            <a:pathLst>
                              <a:path w="2547" h="596">
                                <a:moveTo>
                                  <a:pt x="2546" y="590"/>
                                </a:moveTo>
                                <a:lnTo>
                                  <a:pt x="2546" y="5"/>
                                </a:lnTo>
                                <a:lnTo>
                                  <a:pt x="2542" y="0"/>
                                </a:lnTo>
                                <a:lnTo>
                                  <a:pt x="5" y="0"/>
                                </a:lnTo>
                                <a:lnTo>
                                  <a:pt x="0" y="5"/>
                                </a:lnTo>
                                <a:lnTo>
                                  <a:pt x="0" y="590"/>
                                </a:lnTo>
                                <a:lnTo>
                                  <a:pt x="5" y="595"/>
                                </a:lnTo>
                                <a:lnTo>
                                  <a:pt x="11" y="595"/>
                                </a:lnTo>
                                <a:lnTo>
                                  <a:pt x="11" y="22"/>
                                </a:lnTo>
                                <a:lnTo>
                                  <a:pt x="22" y="11"/>
                                </a:lnTo>
                                <a:lnTo>
                                  <a:pt x="22" y="22"/>
                                </a:lnTo>
                                <a:lnTo>
                                  <a:pt x="2525" y="22"/>
                                </a:lnTo>
                                <a:lnTo>
                                  <a:pt x="2525" y="11"/>
                                </a:lnTo>
                                <a:lnTo>
                                  <a:pt x="2536" y="22"/>
                                </a:lnTo>
                                <a:lnTo>
                                  <a:pt x="2536" y="595"/>
                                </a:lnTo>
                                <a:lnTo>
                                  <a:pt x="2542" y="595"/>
                                </a:lnTo>
                                <a:lnTo>
                                  <a:pt x="2546" y="590"/>
                                </a:lnTo>
                                <a:close/>
                                <a:moveTo>
                                  <a:pt x="22" y="22"/>
                                </a:moveTo>
                                <a:lnTo>
                                  <a:pt x="22" y="11"/>
                                </a:lnTo>
                                <a:lnTo>
                                  <a:pt x="11" y="22"/>
                                </a:lnTo>
                                <a:lnTo>
                                  <a:pt x="22" y="22"/>
                                </a:lnTo>
                                <a:close/>
                                <a:moveTo>
                                  <a:pt x="22" y="573"/>
                                </a:moveTo>
                                <a:lnTo>
                                  <a:pt x="22" y="22"/>
                                </a:lnTo>
                                <a:lnTo>
                                  <a:pt x="11" y="22"/>
                                </a:lnTo>
                                <a:lnTo>
                                  <a:pt x="11" y="573"/>
                                </a:lnTo>
                                <a:lnTo>
                                  <a:pt x="22" y="573"/>
                                </a:lnTo>
                                <a:close/>
                                <a:moveTo>
                                  <a:pt x="2536" y="573"/>
                                </a:moveTo>
                                <a:lnTo>
                                  <a:pt x="11" y="573"/>
                                </a:lnTo>
                                <a:lnTo>
                                  <a:pt x="22" y="584"/>
                                </a:lnTo>
                                <a:lnTo>
                                  <a:pt x="22" y="595"/>
                                </a:lnTo>
                                <a:lnTo>
                                  <a:pt x="2525" y="595"/>
                                </a:lnTo>
                                <a:lnTo>
                                  <a:pt x="2525" y="584"/>
                                </a:lnTo>
                                <a:lnTo>
                                  <a:pt x="2536" y="573"/>
                                </a:lnTo>
                                <a:close/>
                                <a:moveTo>
                                  <a:pt x="22" y="595"/>
                                </a:moveTo>
                                <a:lnTo>
                                  <a:pt x="22" y="584"/>
                                </a:lnTo>
                                <a:lnTo>
                                  <a:pt x="11" y="573"/>
                                </a:lnTo>
                                <a:lnTo>
                                  <a:pt x="11" y="595"/>
                                </a:lnTo>
                                <a:lnTo>
                                  <a:pt x="22" y="595"/>
                                </a:lnTo>
                                <a:close/>
                                <a:moveTo>
                                  <a:pt x="2536" y="22"/>
                                </a:moveTo>
                                <a:lnTo>
                                  <a:pt x="2525" y="11"/>
                                </a:lnTo>
                                <a:lnTo>
                                  <a:pt x="2525" y="22"/>
                                </a:lnTo>
                                <a:lnTo>
                                  <a:pt x="2536" y="22"/>
                                </a:lnTo>
                                <a:close/>
                                <a:moveTo>
                                  <a:pt x="2536" y="573"/>
                                </a:moveTo>
                                <a:lnTo>
                                  <a:pt x="2536" y="22"/>
                                </a:lnTo>
                                <a:lnTo>
                                  <a:pt x="2525" y="22"/>
                                </a:lnTo>
                                <a:lnTo>
                                  <a:pt x="2525" y="573"/>
                                </a:lnTo>
                                <a:lnTo>
                                  <a:pt x="2536" y="573"/>
                                </a:lnTo>
                                <a:close/>
                                <a:moveTo>
                                  <a:pt x="2536" y="595"/>
                                </a:moveTo>
                                <a:lnTo>
                                  <a:pt x="2536" y="573"/>
                                </a:lnTo>
                                <a:lnTo>
                                  <a:pt x="2525" y="584"/>
                                </a:lnTo>
                                <a:lnTo>
                                  <a:pt x="2525" y="595"/>
                                </a:lnTo>
                                <a:lnTo>
                                  <a:pt x="2536" y="595"/>
                                </a:lnTo>
                                <a:close/>
                              </a:path>
                            </a:pathLst>
                          </a:custGeom>
                          <a:solidFill>
                            <a:srgbClr val="FFFFFF"/>
                          </a:solidFill>
                          <a:ln>
                            <a:noFill/>
                          </a:ln>
                        </wps:spPr>
                        <wps:bodyPr upright="1"/>
                      </wps:wsp>
                      <wps:wsp>
                        <wps:cNvPr id="306" name="任意多边形 41"/>
                        <wps:cNvSpPr/>
                        <wps:spPr>
                          <a:xfrm>
                            <a:off x="6363" y="3109"/>
                            <a:ext cx="2547" cy="595"/>
                          </a:xfrm>
                          <a:custGeom>
                            <a:avLst/>
                            <a:gdLst/>
                            <a:ahLst/>
                            <a:cxnLst/>
                            <a:pathLst>
                              <a:path w="2547" h="595">
                                <a:moveTo>
                                  <a:pt x="2546" y="590"/>
                                </a:moveTo>
                                <a:lnTo>
                                  <a:pt x="2546" y="4"/>
                                </a:lnTo>
                                <a:lnTo>
                                  <a:pt x="2542" y="0"/>
                                </a:lnTo>
                                <a:lnTo>
                                  <a:pt x="5" y="0"/>
                                </a:lnTo>
                                <a:lnTo>
                                  <a:pt x="0" y="4"/>
                                </a:lnTo>
                                <a:lnTo>
                                  <a:pt x="0" y="590"/>
                                </a:lnTo>
                                <a:lnTo>
                                  <a:pt x="5" y="594"/>
                                </a:lnTo>
                                <a:lnTo>
                                  <a:pt x="11" y="594"/>
                                </a:lnTo>
                                <a:lnTo>
                                  <a:pt x="11" y="21"/>
                                </a:lnTo>
                                <a:lnTo>
                                  <a:pt x="22" y="11"/>
                                </a:lnTo>
                                <a:lnTo>
                                  <a:pt x="22" y="21"/>
                                </a:lnTo>
                                <a:lnTo>
                                  <a:pt x="2525" y="21"/>
                                </a:lnTo>
                                <a:lnTo>
                                  <a:pt x="2525" y="11"/>
                                </a:lnTo>
                                <a:lnTo>
                                  <a:pt x="2536" y="21"/>
                                </a:lnTo>
                                <a:lnTo>
                                  <a:pt x="2536" y="594"/>
                                </a:lnTo>
                                <a:lnTo>
                                  <a:pt x="2542" y="594"/>
                                </a:lnTo>
                                <a:lnTo>
                                  <a:pt x="2546" y="590"/>
                                </a:lnTo>
                                <a:close/>
                                <a:moveTo>
                                  <a:pt x="22" y="21"/>
                                </a:moveTo>
                                <a:lnTo>
                                  <a:pt x="22" y="11"/>
                                </a:lnTo>
                                <a:lnTo>
                                  <a:pt x="11" y="21"/>
                                </a:lnTo>
                                <a:lnTo>
                                  <a:pt x="22" y="21"/>
                                </a:lnTo>
                                <a:close/>
                                <a:moveTo>
                                  <a:pt x="22" y="573"/>
                                </a:moveTo>
                                <a:lnTo>
                                  <a:pt x="22" y="21"/>
                                </a:lnTo>
                                <a:lnTo>
                                  <a:pt x="11" y="21"/>
                                </a:lnTo>
                                <a:lnTo>
                                  <a:pt x="11" y="573"/>
                                </a:lnTo>
                                <a:lnTo>
                                  <a:pt x="22" y="573"/>
                                </a:lnTo>
                                <a:close/>
                                <a:moveTo>
                                  <a:pt x="2536" y="573"/>
                                </a:moveTo>
                                <a:lnTo>
                                  <a:pt x="11" y="573"/>
                                </a:lnTo>
                                <a:lnTo>
                                  <a:pt x="22" y="583"/>
                                </a:lnTo>
                                <a:lnTo>
                                  <a:pt x="22" y="594"/>
                                </a:lnTo>
                                <a:lnTo>
                                  <a:pt x="2525" y="594"/>
                                </a:lnTo>
                                <a:lnTo>
                                  <a:pt x="2525" y="583"/>
                                </a:lnTo>
                                <a:lnTo>
                                  <a:pt x="2536" y="573"/>
                                </a:lnTo>
                                <a:close/>
                                <a:moveTo>
                                  <a:pt x="22" y="594"/>
                                </a:moveTo>
                                <a:lnTo>
                                  <a:pt x="22" y="583"/>
                                </a:lnTo>
                                <a:lnTo>
                                  <a:pt x="11" y="573"/>
                                </a:lnTo>
                                <a:lnTo>
                                  <a:pt x="11" y="594"/>
                                </a:lnTo>
                                <a:lnTo>
                                  <a:pt x="22" y="594"/>
                                </a:lnTo>
                                <a:close/>
                                <a:moveTo>
                                  <a:pt x="2536" y="21"/>
                                </a:moveTo>
                                <a:lnTo>
                                  <a:pt x="2525" y="11"/>
                                </a:lnTo>
                                <a:lnTo>
                                  <a:pt x="2525" y="21"/>
                                </a:lnTo>
                                <a:lnTo>
                                  <a:pt x="2536" y="21"/>
                                </a:lnTo>
                                <a:close/>
                                <a:moveTo>
                                  <a:pt x="2536" y="573"/>
                                </a:moveTo>
                                <a:lnTo>
                                  <a:pt x="2536" y="21"/>
                                </a:lnTo>
                                <a:lnTo>
                                  <a:pt x="2525" y="21"/>
                                </a:lnTo>
                                <a:lnTo>
                                  <a:pt x="2525" y="573"/>
                                </a:lnTo>
                                <a:lnTo>
                                  <a:pt x="2536" y="573"/>
                                </a:lnTo>
                                <a:close/>
                                <a:moveTo>
                                  <a:pt x="2536" y="594"/>
                                </a:moveTo>
                                <a:lnTo>
                                  <a:pt x="2536" y="573"/>
                                </a:lnTo>
                                <a:lnTo>
                                  <a:pt x="2525" y="583"/>
                                </a:lnTo>
                                <a:lnTo>
                                  <a:pt x="2525" y="594"/>
                                </a:lnTo>
                                <a:lnTo>
                                  <a:pt x="2536" y="594"/>
                                </a:lnTo>
                                <a:close/>
                              </a:path>
                            </a:pathLst>
                          </a:custGeom>
                          <a:solidFill>
                            <a:srgbClr val="FFFFFF"/>
                          </a:solidFill>
                          <a:ln>
                            <a:noFill/>
                          </a:ln>
                        </wps:spPr>
                        <wps:bodyPr upright="1"/>
                      </wps:wsp>
                      <wps:wsp>
                        <wps:cNvPr id="307" name="任意多边形 42"/>
                        <wps:cNvSpPr/>
                        <wps:spPr>
                          <a:xfrm>
                            <a:off x="6363" y="3825"/>
                            <a:ext cx="2547" cy="596"/>
                          </a:xfrm>
                          <a:custGeom>
                            <a:avLst/>
                            <a:gdLst/>
                            <a:ahLst/>
                            <a:cxnLst/>
                            <a:pathLst>
                              <a:path w="2547" h="596">
                                <a:moveTo>
                                  <a:pt x="2546" y="590"/>
                                </a:moveTo>
                                <a:lnTo>
                                  <a:pt x="2546" y="5"/>
                                </a:lnTo>
                                <a:lnTo>
                                  <a:pt x="2542" y="0"/>
                                </a:lnTo>
                                <a:lnTo>
                                  <a:pt x="5" y="0"/>
                                </a:lnTo>
                                <a:lnTo>
                                  <a:pt x="0" y="5"/>
                                </a:lnTo>
                                <a:lnTo>
                                  <a:pt x="0" y="590"/>
                                </a:lnTo>
                                <a:lnTo>
                                  <a:pt x="5" y="595"/>
                                </a:lnTo>
                                <a:lnTo>
                                  <a:pt x="11" y="595"/>
                                </a:lnTo>
                                <a:lnTo>
                                  <a:pt x="11" y="22"/>
                                </a:lnTo>
                                <a:lnTo>
                                  <a:pt x="22" y="11"/>
                                </a:lnTo>
                                <a:lnTo>
                                  <a:pt x="22" y="22"/>
                                </a:lnTo>
                                <a:lnTo>
                                  <a:pt x="2525" y="22"/>
                                </a:lnTo>
                                <a:lnTo>
                                  <a:pt x="2525" y="11"/>
                                </a:lnTo>
                                <a:lnTo>
                                  <a:pt x="2536" y="22"/>
                                </a:lnTo>
                                <a:lnTo>
                                  <a:pt x="2536" y="595"/>
                                </a:lnTo>
                                <a:lnTo>
                                  <a:pt x="2542" y="595"/>
                                </a:lnTo>
                                <a:lnTo>
                                  <a:pt x="2546" y="590"/>
                                </a:lnTo>
                                <a:close/>
                                <a:moveTo>
                                  <a:pt x="22" y="22"/>
                                </a:moveTo>
                                <a:lnTo>
                                  <a:pt x="22" y="11"/>
                                </a:lnTo>
                                <a:lnTo>
                                  <a:pt x="11" y="22"/>
                                </a:lnTo>
                                <a:lnTo>
                                  <a:pt x="22" y="22"/>
                                </a:lnTo>
                                <a:close/>
                                <a:moveTo>
                                  <a:pt x="22" y="573"/>
                                </a:moveTo>
                                <a:lnTo>
                                  <a:pt x="22" y="22"/>
                                </a:lnTo>
                                <a:lnTo>
                                  <a:pt x="11" y="22"/>
                                </a:lnTo>
                                <a:lnTo>
                                  <a:pt x="11" y="573"/>
                                </a:lnTo>
                                <a:lnTo>
                                  <a:pt x="22" y="573"/>
                                </a:lnTo>
                                <a:close/>
                                <a:moveTo>
                                  <a:pt x="2536" y="573"/>
                                </a:moveTo>
                                <a:lnTo>
                                  <a:pt x="11" y="573"/>
                                </a:lnTo>
                                <a:lnTo>
                                  <a:pt x="22" y="584"/>
                                </a:lnTo>
                                <a:lnTo>
                                  <a:pt x="22" y="595"/>
                                </a:lnTo>
                                <a:lnTo>
                                  <a:pt x="2525" y="595"/>
                                </a:lnTo>
                                <a:lnTo>
                                  <a:pt x="2525" y="584"/>
                                </a:lnTo>
                                <a:lnTo>
                                  <a:pt x="2536" y="573"/>
                                </a:lnTo>
                                <a:close/>
                                <a:moveTo>
                                  <a:pt x="22" y="595"/>
                                </a:moveTo>
                                <a:lnTo>
                                  <a:pt x="22" y="584"/>
                                </a:lnTo>
                                <a:lnTo>
                                  <a:pt x="11" y="573"/>
                                </a:lnTo>
                                <a:lnTo>
                                  <a:pt x="11" y="595"/>
                                </a:lnTo>
                                <a:lnTo>
                                  <a:pt x="22" y="595"/>
                                </a:lnTo>
                                <a:close/>
                                <a:moveTo>
                                  <a:pt x="2536" y="22"/>
                                </a:moveTo>
                                <a:lnTo>
                                  <a:pt x="2525" y="11"/>
                                </a:lnTo>
                                <a:lnTo>
                                  <a:pt x="2525" y="22"/>
                                </a:lnTo>
                                <a:lnTo>
                                  <a:pt x="2536" y="22"/>
                                </a:lnTo>
                                <a:close/>
                                <a:moveTo>
                                  <a:pt x="2536" y="573"/>
                                </a:moveTo>
                                <a:lnTo>
                                  <a:pt x="2536" y="22"/>
                                </a:lnTo>
                                <a:lnTo>
                                  <a:pt x="2525" y="22"/>
                                </a:lnTo>
                                <a:lnTo>
                                  <a:pt x="2525" y="573"/>
                                </a:lnTo>
                                <a:lnTo>
                                  <a:pt x="2536" y="573"/>
                                </a:lnTo>
                                <a:close/>
                                <a:moveTo>
                                  <a:pt x="2536" y="595"/>
                                </a:moveTo>
                                <a:lnTo>
                                  <a:pt x="2536" y="573"/>
                                </a:lnTo>
                                <a:lnTo>
                                  <a:pt x="2525" y="584"/>
                                </a:lnTo>
                                <a:lnTo>
                                  <a:pt x="2525" y="595"/>
                                </a:lnTo>
                                <a:lnTo>
                                  <a:pt x="2536" y="595"/>
                                </a:lnTo>
                                <a:close/>
                              </a:path>
                            </a:pathLst>
                          </a:custGeom>
                          <a:solidFill>
                            <a:srgbClr val="FFFFFF"/>
                          </a:solidFill>
                          <a:ln>
                            <a:noFill/>
                          </a:ln>
                        </wps:spPr>
                        <wps:bodyPr upright="1"/>
                      </wps:wsp>
                      <wps:wsp>
                        <wps:cNvPr id="308" name="任意多边形 43"/>
                        <wps:cNvSpPr/>
                        <wps:spPr>
                          <a:xfrm>
                            <a:off x="6363" y="4542"/>
                            <a:ext cx="2547" cy="595"/>
                          </a:xfrm>
                          <a:custGeom>
                            <a:avLst/>
                            <a:gdLst/>
                            <a:ahLst/>
                            <a:cxnLst/>
                            <a:pathLst>
                              <a:path w="2547" h="595">
                                <a:moveTo>
                                  <a:pt x="2546" y="590"/>
                                </a:moveTo>
                                <a:lnTo>
                                  <a:pt x="2546" y="4"/>
                                </a:lnTo>
                                <a:lnTo>
                                  <a:pt x="2542" y="0"/>
                                </a:lnTo>
                                <a:lnTo>
                                  <a:pt x="5" y="0"/>
                                </a:lnTo>
                                <a:lnTo>
                                  <a:pt x="0" y="4"/>
                                </a:lnTo>
                                <a:lnTo>
                                  <a:pt x="0" y="590"/>
                                </a:lnTo>
                                <a:lnTo>
                                  <a:pt x="5" y="594"/>
                                </a:lnTo>
                                <a:lnTo>
                                  <a:pt x="11" y="594"/>
                                </a:lnTo>
                                <a:lnTo>
                                  <a:pt x="11" y="21"/>
                                </a:lnTo>
                                <a:lnTo>
                                  <a:pt x="22" y="11"/>
                                </a:lnTo>
                                <a:lnTo>
                                  <a:pt x="22" y="21"/>
                                </a:lnTo>
                                <a:lnTo>
                                  <a:pt x="2525" y="21"/>
                                </a:lnTo>
                                <a:lnTo>
                                  <a:pt x="2525" y="11"/>
                                </a:lnTo>
                                <a:lnTo>
                                  <a:pt x="2536" y="21"/>
                                </a:lnTo>
                                <a:lnTo>
                                  <a:pt x="2536" y="594"/>
                                </a:lnTo>
                                <a:lnTo>
                                  <a:pt x="2542" y="594"/>
                                </a:lnTo>
                                <a:lnTo>
                                  <a:pt x="2546" y="590"/>
                                </a:lnTo>
                                <a:close/>
                                <a:moveTo>
                                  <a:pt x="22" y="21"/>
                                </a:moveTo>
                                <a:lnTo>
                                  <a:pt x="22" y="11"/>
                                </a:lnTo>
                                <a:lnTo>
                                  <a:pt x="11" y="21"/>
                                </a:lnTo>
                                <a:lnTo>
                                  <a:pt x="22" y="21"/>
                                </a:lnTo>
                                <a:close/>
                                <a:moveTo>
                                  <a:pt x="22" y="573"/>
                                </a:moveTo>
                                <a:lnTo>
                                  <a:pt x="22" y="21"/>
                                </a:lnTo>
                                <a:lnTo>
                                  <a:pt x="11" y="21"/>
                                </a:lnTo>
                                <a:lnTo>
                                  <a:pt x="11" y="573"/>
                                </a:lnTo>
                                <a:lnTo>
                                  <a:pt x="22" y="573"/>
                                </a:lnTo>
                                <a:close/>
                                <a:moveTo>
                                  <a:pt x="2536" y="573"/>
                                </a:moveTo>
                                <a:lnTo>
                                  <a:pt x="11" y="573"/>
                                </a:lnTo>
                                <a:lnTo>
                                  <a:pt x="22" y="583"/>
                                </a:lnTo>
                                <a:lnTo>
                                  <a:pt x="22" y="594"/>
                                </a:lnTo>
                                <a:lnTo>
                                  <a:pt x="2525" y="594"/>
                                </a:lnTo>
                                <a:lnTo>
                                  <a:pt x="2525" y="583"/>
                                </a:lnTo>
                                <a:lnTo>
                                  <a:pt x="2536" y="573"/>
                                </a:lnTo>
                                <a:close/>
                                <a:moveTo>
                                  <a:pt x="22" y="594"/>
                                </a:moveTo>
                                <a:lnTo>
                                  <a:pt x="22" y="583"/>
                                </a:lnTo>
                                <a:lnTo>
                                  <a:pt x="11" y="573"/>
                                </a:lnTo>
                                <a:lnTo>
                                  <a:pt x="11" y="594"/>
                                </a:lnTo>
                                <a:lnTo>
                                  <a:pt x="22" y="594"/>
                                </a:lnTo>
                                <a:close/>
                                <a:moveTo>
                                  <a:pt x="2536" y="21"/>
                                </a:moveTo>
                                <a:lnTo>
                                  <a:pt x="2525" y="11"/>
                                </a:lnTo>
                                <a:lnTo>
                                  <a:pt x="2525" y="21"/>
                                </a:lnTo>
                                <a:lnTo>
                                  <a:pt x="2536" y="21"/>
                                </a:lnTo>
                                <a:close/>
                                <a:moveTo>
                                  <a:pt x="2536" y="573"/>
                                </a:moveTo>
                                <a:lnTo>
                                  <a:pt x="2536" y="21"/>
                                </a:lnTo>
                                <a:lnTo>
                                  <a:pt x="2525" y="21"/>
                                </a:lnTo>
                                <a:lnTo>
                                  <a:pt x="2525" y="573"/>
                                </a:lnTo>
                                <a:lnTo>
                                  <a:pt x="2536" y="573"/>
                                </a:lnTo>
                                <a:close/>
                                <a:moveTo>
                                  <a:pt x="2536" y="594"/>
                                </a:moveTo>
                                <a:lnTo>
                                  <a:pt x="2536" y="573"/>
                                </a:lnTo>
                                <a:lnTo>
                                  <a:pt x="2525" y="583"/>
                                </a:lnTo>
                                <a:lnTo>
                                  <a:pt x="2525" y="594"/>
                                </a:lnTo>
                                <a:lnTo>
                                  <a:pt x="2536" y="594"/>
                                </a:lnTo>
                                <a:close/>
                              </a:path>
                            </a:pathLst>
                          </a:custGeom>
                          <a:solidFill>
                            <a:srgbClr val="FFFFFF"/>
                          </a:solidFill>
                          <a:ln>
                            <a:noFill/>
                          </a:ln>
                        </wps:spPr>
                        <wps:bodyPr upright="1"/>
                      </wps:wsp>
                      <wps:wsp>
                        <wps:cNvPr id="309" name="文本框 44"/>
                        <wps:cNvSpPr txBox="1"/>
                        <wps:spPr>
                          <a:xfrm>
                            <a:off x="1417" y="180"/>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tabs>
                                  <w:tab w:val="left" w:pos="1718"/>
                                </w:tabs>
                                <w:spacing w:before="214"/>
                                <w:ind w:left="1289" w:right="0" w:firstLine="0"/>
                                <w:jc w:val="left"/>
                                <w:rPr>
                                  <w:sz w:val="26"/>
                                </w:rPr>
                              </w:pPr>
                              <w:r>
                                <w:rPr>
                                  <w:rFonts w:ascii="Arial" w:eastAsia="Arial"/>
                                  <w:sz w:val="26"/>
                                </w:rPr>
                                <w:t>2.</w:t>
                              </w:r>
                              <w:r>
                                <w:rPr>
                                  <w:rFonts w:ascii="Arial" w:eastAsia="Arial"/>
                                  <w:sz w:val="26"/>
                                </w:rPr>
                                <w:tab/>
                              </w:r>
                              <w:r>
                                <w:rPr>
                                  <w:sz w:val="26"/>
                                </w:rPr>
                                <w:t>房屋各组成部分危险性鉴定等级</w:t>
                              </w:r>
                            </w:p>
                            <w:p>
                              <w:pPr>
                                <w:spacing w:before="0" w:line="240" w:lineRule="auto"/>
                                <w:rPr>
                                  <w:rFonts w:ascii="Times New Roman"/>
                                  <w:sz w:val="40"/>
                                </w:rPr>
                              </w:pPr>
                            </w:p>
                            <w:p>
                              <w:pPr>
                                <w:tabs>
                                  <w:tab w:val="left" w:pos="5237"/>
                                  <w:tab w:val="left" w:pos="7478"/>
                                </w:tabs>
                                <w:spacing w:before="0"/>
                                <w:ind w:left="4953" w:right="0" w:firstLine="0"/>
                                <w:jc w:val="left"/>
                                <w:rPr>
                                  <w:sz w:val="30"/>
                                </w:rPr>
                              </w:pPr>
                              <w:r>
                                <w:rPr>
                                  <w:rFonts w:ascii="Calibri" w:eastAsia="Calibri"/>
                                  <w:color w:val="FFFFFF"/>
                                  <w:w w:val="100"/>
                                  <w:sz w:val="30"/>
                                  <w:shd w:val="clear" w:color="auto" w:fill="4F81BD"/>
                                </w:rPr>
                                <w:t xml:space="preserve"> </w:t>
                              </w:r>
                              <w:r>
                                <w:rPr>
                                  <w:rFonts w:ascii="Calibri" w:eastAsia="Calibri"/>
                                  <w:color w:val="FFFFFF"/>
                                  <w:sz w:val="30"/>
                                  <w:shd w:val="clear" w:color="auto" w:fill="4F81BD"/>
                                </w:rPr>
                                <w:tab/>
                              </w:r>
                              <w:r>
                                <w:rPr>
                                  <w:rFonts w:ascii="Calibri" w:eastAsia="Calibri"/>
                                  <w:color w:val="FFFFFF"/>
                                  <w:sz w:val="30"/>
                                  <w:shd w:val="clear" w:color="auto" w:fill="4F81BD"/>
                                </w:rPr>
                                <w:t>a</w:t>
                              </w:r>
                              <w:r>
                                <w:rPr>
                                  <w:color w:val="FFFFFF"/>
                                  <w:sz w:val="30"/>
                                  <w:shd w:val="clear" w:color="auto" w:fill="4F81BD"/>
                                </w:rPr>
                                <w:t>级：无危险点</w:t>
                              </w:r>
                              <w:r>
                                <w:rPr>
                                  <w:color w:val="FFFFFF"/>
                                  <w:sz w:val="30"/>
                                  <w:shd w:val="clear" w:color="auto" w:fill="4F81BD"/>
                                </w:rPr>
                                <w:tab/>
                              </w:r>
                            </w:p>
                            <w:p>
                              <w:pPr>
                                <w:spacing w:before="10" w:line="240" w:lineRule="auto"/>
                                <w:rPr>
                                  <w:rFonts w:ascii="Times New Roman"/>
                                  <w:sz w:val="28"/>
                                </w:rPr>
                              </w:pPr>
                            </w:p>
                            <w:p>
                              <w:pPr>
                                <w:tabs>
                                  <w:tab w:val="left" w:pos="5230"/>
                                  <w:tab w:val="left" w:pos="7478"/>
                                </w:tabs>
                                <w:spacing w:before="0"/>
                                <w:ind w:left="4953" w:right="0" w:firstLine="0"/>
                                <w:jc w:val="left"/>
                                <w:rPr>
                                  <w:sz w:val="30"/>
                                </w:rPr>
                              </w:pPr>
                              <w:r>
                                <w:rPr>
                                  <w:rFonts w:ascii="Calibri" w:eastAsia="Calibri"/>
                                  <w:color w:val="FFFFFF"/>
                                  <w:w w:val="100"/>
                                  <w:sz w:val="30"/>
                                  <w:shd w:val="clear" w:color="auto" w:fill="4F81BD"/>
                                </w:rPr>
                                <w:t xml:space="preserve"> </w:t>
                              </w:r>
                              <w:r>
                                <w:rPr>
                                  <w:rFonts w:ascii="Calibri" w:eastAsia="Calibri"/>
                                  <w:color w:val="FFFFFF"/>
                                  <w:sz w:val="30"/>
                                  <w:shd w:val="clear" w:color="auto" w:fill="4F81BD"/>
                                </w:rPr>
                                <w:tab/>
                              </w:r>
                              <w:r>
                                <w:rPr>
                                  <w:rFonts w:ascii="Calibri" w:eastAsia="Calibri"/>
                                  <w:color w:val="FFFFFF"/>
                                  <w:spacing w:val="-1"/>
                                  <w:sz w:val="30"/>
                                  <w:shd w:val="clear" w:color="auto" w:fill="4F81BD"/>
                                </w:rPr>
                                <w:t>b</w:t>
                              </w:r>
                              <w:r>
                                <w:rPr>
                                  <w:color w:val="FFFFFF"/>
                                  <w:sz w:val="30"/>
                                  <w:shd w:val="clear" w:color="auto" w:fill="4F81BD"/>
                                </w:rPr>
                                <w:t>级：有危险点</w:t>
                              </w:r>
                              <w:r>
                                <w:rPr>
                                  <w:color w:val="FFFFFF"/>
                                  <w:sz w:val="30"/>
                                  <w:shd w:val="clear" w:color="auto" w:fill="4F81BD"/>
                                </w:rPr>
                                <w:tab/>
                              </w:r>
                            </w:p>
                            <w:p>
                              <w:pPr>
                                <w:spacing w:before="10" w:line="240" w:lineRule="auto"/>
                                <w:rPr>
                                  <w:rFonts w:ascii="Times New Roman"/>
                                  <w:sz w:val="28"/>
                                </w:rPr>
                              </w:pPr>
                            </w:p>
                            <w:p>
                              <w:pPr>
                                <w:tabs>
                                  <w:tab w:val="left" w:pos="5246"/>
                                  <w:tab w:val="left" w:pos="7478"/>
                                </w:tabs>
                                <w:spacing w:before="1"/>
                                <w:ind w:left="4953" w:right="0" w:firstLine="0"/>
                                <w:jc w:val="left"/>
                                <w:rPr>
                                  <w:sz w:val="30"/>
                                </w:rPr>
                              </w:pPr>
                              <w:r>
                                <w:rPr>
                                  <w:rFonts w:ascii="Calibri" w:eastAsia="Calibri"/>
                                  <w:color w:val="FFFFFF"/>
                                  <w:w w:val="100"/>
                                  <w:sz w:val="30"/>
                                  <w:shd w:val="clear" w:color="auto" w:fill="4F81BD"/>
                                </w:rPr>
                                <w:t xml:space="preserve"> </w:t>
                              </w:r>
                              <w:r>
                                <w:rPr>
                                  <w:rFonts w:ascii="Calibri" w:eastAsia="Calibri"/>
                                  <w:color w:val="FFFFFF"/>
                                  <w:sz w:val="30"/>
                                  <w:shd w:val="clear" w:color="auto" w:fill="4F81BD"/>
                                </w:rPr>
                                <w:tab/>
                              </w:r>
                              <w:r>
                                <w:rPr>
                                  <w:rFonts w:ascii="Calibri" w:eastAsia="Calibri"/>
                                  <w:color w:val="FFFFFF"/>
                                  <w:spacing w:val="-1"/>
                                  <w:sz w:val="30"/>
                                  <w:shd w:val="clear" w:color="auto" w:fill="4F81BD"/>
                                </w:rPr>
                                <w:t>c</w:t>
                              </w:r>
                              <w:r>
                                <w:rPr>
                                  <w:color w:val="FFFFFF"/>
                                  <w:sz w:val="30"/>
                                  <w:shd w:val="clear" w:color="auto" w:fill="4F81BD"/>
                                </w:rPr>
                                <w:t>级：局部危险</w:t>
                              </w:r>
                              <w:r>
                                <w:rPr>
                                  <w:color w:val="FFFFFF"/>
                                  <w:sz w:val="30"/>
                                  <w:shd w:val="clear" w:color="auto" w:fill="4F81BD"/>
                                </w:rPr>
                                <w:tab/>
                              </w:r>
                            </w:p>
                            <w:p>
                              <w:pPr>
                                <w:spacing w:before="9" w:line="240" w:lineRule="auto"/>
                                <w:rPr>
                                  <w:rFonts w:ascii="Times New Roman"/>
                                  <w:sz w:val="28"/>
                                </w:rPr>
                              </w:pPr>
                            </w:p>
                            <w:p>
                              <w:pPr>
                                <w:tabs>
                                  <w:tab w:val="left" w:pos="5230"/>
                                  <w:tab w:val="left" w:pos="7478"/>
                                </w:tabs>
                                <w:spacing w:before="0"/>
                                <w:ind w:left="4953" w:right="0" w:firstLine="0"/>
                                <w:jc w:val="left"/>
                                <w:rPr>
                                  <w:sz w:val="30"/>
                                </w:rPr>
                              </w:pPr>
                              <w:r>
                                <w:rPr>
                                  <w:rFonts w:ascii="Calibri" w:eastAsia="Calibri"/>
                                  <w:color w:val="FFFFFF"/>
                                  <w:w w:val="100"/>
                                  <w:sz w:val="30"/>
                                  <w:shd w:val="clear" w:color="auto" w:fill="4F81BD"/>
                                </w:rPr>
                                <w:t xml:space="preserve"> </w:t>
                              </w:r>
                              <w:r>
                                <w:rPr>
                                  <w:rFonts w:ascii="Calibri" w:eastAsia="Calibri"/>
                                  <w:color w:val="FFFFFF"/>
                                  <w:sz w:val="30"/>
                                  <w:shd w:val="clear" w:color="auto" w:fill="4F81BD"/>
                                </w:rPr>
                                <w:tab/>
                              </w:r>
                              <w:r>
                                <w:rPr>
                                  <w:rFonts w:ascii="Calibri" w:eastAsia="Calibri"/>
                                  <w:color w:val="FFFFFF"/>
                                  <w:spacing w:val="-1"/>
                                  <w:sz w:val="30"/>
                                  <w:shd w:val="clear" w:color="auto" w:fill="4F81BD"/>
                                </w:rPr>
                                <w:t>d</w:t>
                              </w:r>
                              <w:r>
                                <w:rPr>
                                  <w:color w:val="FFFFFF"/>
                                  <w:sz w:val="30"/>
                                  <w:shd w:val="clear" w:color="auto" w:fill="4F81BD"/>
                                </w:rPr>
                                <w:t>级：整体危险</w:t>
                              </w:r>
                              <w:r>
                                <w:rPr>
                                  <w:color w:val="FFFFFF"/>
                                  <w:sz w:val="30"/>
                                  <w:shd w:val="clear" w:color="auto" w:fill="4F81BD"/>
                                </w:rPr>
                                <w:tab/>
                              </w:r>
                            </w:p>
                          </w:txbxContent>
                        </wps:txbx>
                        <wps:bodyPr lIns="0" tIns="0" rIns="0" bIns="0" upright="1"/>
                      </wps:wsp>
                      <wps:wsp>
                        <wps:cNvPr id="310" name="文本框 45"/>
                        <wps:cNvSpPr txBox="1"/>
                        <wps:spPr>
                          <a:xfrm>
                            <a:off x="2919" y="2890"/>
                            <a:ext cx="3079" cy="1750"/>
                          </a:xfrm>
                          <a:prstGeom prst="rect">
                            <a:avLst/>
                          </a:prstGeom>
                          <a:noFill/>
                          <a:ln>
                            <a:noFill/>
                          </a:ln>
                        </wps:spPr>
                        <wps:txbx>
                          <w:txbxContent>
                            <w:p>
                              <w:pPr>
                                <w:spacing w:before="4" w:line="240" w:lineRule="auto"/>
                                <w:rPr>
                                  <w:rFonts w:ascii="Times New Roman"/>
                                  <w:sz w:val="44"/>
                                </w:rPr>
                              </w:pPr>
                            </w:p>
                            <w:p>
                              <w:pPr>
                                <w:spacing w:before="0" w:line="220" w:lineRule="auto"/>
                                <w:ind w:left="632" w:right="29" w:hanging="604"/>
                                <w:jc w:val="left"/>
                                <w:rPr>
                                  <w:sz w:val="30"/>
                                </w:rPr>
                              </w:pPr>
                              <w:r>
                                <w:rPr>
                                  <w:color w:val="FFFFFF"/>
                                  <w:sz w:val="30"/>
                                </w:rPr>
                                <w:t>房屋各组成部分危险性鉴定等级划分</w:t>
                              </w:r>
                            </w:p>
                          </w:txbxContent>
                        </wps:txbx>
                        <wps:bodyPr lIns="0" tIns="0" rIns="0" bIns="0" upright="1"/>
                      </wps:wsp>
                    </wpg:wgp>
                  </a:graphicData>
                </a:graphic>
              </wp:anchor>
            </w:drawing>
          </mc:Choice>
          <mc:Fallback>
            <w:pict>
              <v:group id="组合 34" o:spid="_x0000_s1026" o:spt="203" style="position:absolute;left:0pt;margin-left:70.7pt;margin-top:8.85pt;height:320.95pt;width:453.85pt;mso-position-horizontal-relative:page;mso-wrap-distance-bottom:0pt;mso-wrap-distance-top:0pt;z-index:-251648000;mso-width-relative:page;mso-height-relative:page;" coordorigin="1414,177" coordsize="9077,6419" o:gfxdata="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">
                <o:lock v:ext="edit" aspectratio="f"/>
                <v:shape id="任意多边形 35" o:spid="_x0000_s1026" o:spt="100" style="position:absolute;left:5998;top:3754;height:1097;width:377;" fillcolor="#3D6696" filled="t" stroked="f" coordsize="377,1097" o:gfxdata="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tyWdLsAAADc&#10;AAAADwAAAAAAAAABACAAAAAiAAAAZHJzL2Rvd25yZXYueG1sUEsBAhQAFAAAAAgAh07iQDMvBZ47&#10;AAAAOQAAABAAAAAAAAAAAQAgAAAACgEAAGRycy9zaGFwZXhtbC54bWxQSwUGAAAAAAYABgBbAQAA&#10;tAMAAAAA&#10;" path="m199,1074l199,4,194,0,0,0,0,21,177,21,177,10,188,21,188,1074,199,1074xm188,21l177,10,177,21,188,21xm199,1096l199,1085,188,1074,188,21,177,21,177,1091,182,1096,199,1096xm376,1096l376,1074,188,1074,199,1085,199,1096,376,1096xe">
                  <v:fill on="t" focussize="0,0"/>
                  <v:stroke on="f"/>
                  <v:imagedata o:title=""/>
                  <o:lock v:ext="edit" aspectratio="f"/>
                </v:shape>
                <v:shape id="图片 36" o:spid="_x0000_s1026" o:spt="75" type="#_x0000_t75" style="position:absolute;left:5998;top:3395;height:739;width:377;" filled="f" o:preferrelative="t" stroked="f" coordsize="21600,21600" o:gfxdata="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56Ozu/&#10;AAAA3AAAAA8AAAAAAAAAAQAgAAAAIgAAAGRycy9kb3ducmV2LnhtbFBLAQIUABQAAAAIAIdO4kAz&#10;LwWeOwAAADkAAAAQAAAAAAAAAAEAIAAAAA4BAABkcnMvc2hhcGV4bWwueG1sUEsFBgAAAAAGAAYA&#10;WwEAALgDAAAAAA==&#10;">
                  <v:fill on="f" focussize="0,0"/>
                  <v:stroke on="f"/>
                  <v:imagedata r:id="rId7" o:title=""/>
                  <o:lock v:ext="edit" aspectratio="t"/>
                </v:shape>
                <v:shape id="任意多边形 37" o:spid="_x0000_s1026" o:spt="100" style="position:absolute;left:5998;top:2679;height:1097;width:377;" fillcolor="#3D6696" filled="t" stroked="f" coordsize="377,1097" o:gfxdata="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UKtmL4A&#10;AADcAAAADwAAAAAAAAABACAAAAAiAAAAZHJzL2Rvd25yZXYueG1sUEsBAhQAFAAAAAgAh07iQDMv&#10;BZ47AAAAOQAAABAAAAAAAAAAAQAgAAAADQEAAGRycy9zaGFwZXhtbC54bWxQSwUGAAAAAAYABgBb&#10;AQAAtwMAAAAA&#10;" path="m188,1075l0,1075,0,1096,177,1096,177,1085,188,1075xm376,21l376,0,182,0,177,4,177,1075,188,1075,188,21,199,10,199,21,376,21xm199,1091l199,21,188,21,188,1075,177,1085,177,1096,194,1096,199,1091xm199,21l199,10,188,21,199,21xe">
                  <v:fill on="t" focussize="0,0"/>
                  <v:stroke on="f"/>
                  <v:imagedata o:title=""/>
                  <o:lock v:ext="edit" aspectratio="f"/>
                </v:shape>
                <v:rect id="矩形 38" o:spid="_x0000_s1026" o:spt="1" style="position:absolute;left:2919;top:2890;height:1750;width:3079;" fillcolor="#4F81BD" filled="t" stroked="f" coordsize="21600,21600" o:gfxdata="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ZFBFi/&#10;AAAA3AAAAA8AAAAAAAAAAQAgAAAAIgAAAGRycy9kb3ducmV2LnhtbFBLAQIUABQAAAAIAIdO4kAz&#10;LwWeOwAAADkAAAAQAAAAAAAAAAEAIAAAAA4BAABkcnMvc2hhcGV4bWwueG1sUEsFBgAAAAAGAAYA&#10;WwEAALgDAAAAAA==&#10;">
                  <v:fill on="t" focussize="0,0"/>
                  <v:stroke on="f"/>
                  <v:imagedata o:title=""/>
                  <o:lock v:ext="edit" aspectratio="f"/>
                </v:rect>
                <v:shape id="任意多边形 39" o:spid="_x0000_s1026" o:spt="100" style="position:absolute;left:2908;top:2879;height:1772;width:3101;" fillcolor="#FFFFFF" filled="t" stroked="f" coordsize="3101,1772" o:gfxdata="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P1HL2/&#10;AAAA3AAAAA8AAAAAAAAAAQAgAAAAIgAAAGRycy9kb3ducmV2LnhtbFBLAQIUABQAAAAIAIdO4kAz&#10;LwWeOwAAADkAAAAQAAAAAAAAAAEAIAAAAA4BAABkcnMvc2hhcGV4bWwueG1sUEsFBgAAAAAGAAYA&#10;WwEAALgDAAAAAA==&#10;" path="m3100,1767l3100,5,3095,0,4,0,0,5,0,1767,4,1772,10,1772,10,22,21,11,21,22,3078,22,3078,11,3089,22,3089,1772,3095,1772,3100,1767xm21,22l21,11,10,22,21,22xm21,1750l21,22,10,22,10,1750,21,1750xm3089,1750l10,1750,21,1761,21,1772,3078,1772,3078,1761,3089,1750xm21,1772l21,1761,10,1750,10,1772,21,1772xm3089,22l3078,11,3078,22,3089,22xm3089,1750l3089,22,3078,22,3078,1750,3089,1750xm3089,1772l3089,1750,3078,1761,3078,1772,3089,1772xe">
                  <v:fill on="t" focussize="0,0"/>
                  <v:stroke on="f"/>
                  <v:imagedata o:title=""/>
                  <o:lock v:ext="edit" aspectratio="f"/>
                </v:shape>
                <v:shape id="任意多边形 40" o:spid="_x0000_s1026" o:spt="100" style="position:absolute;left:6363;top:2392;height:596;width:2547;" fillcolor="#FFFFFF" filled="t" stroked="f" coordsize="2547,596" o:gfxdata="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AOmL&#10;58EAAADcAAAADwAAAAAAAAABACAAAAAiAAAAZHJzL2Rvd25yZXYueG1sUEsBAhQAFAAAAAgAh07i&#10;QDMvBZ47AAAAOQAAABAAAAAAAAAAAQAgAAAAEAEAAGRycy9zaGFwZXhtbC54bWxQSwUGAAAAAAYA&#10;BgBbAQAAugMAAAAA&#10;" path="m2546,590l2546,5,2542,0,5,0,0,5,0,590,5,595,11,595,11,22,22,11,22,22,2525,22,2525,11,2536,22,2536,595,2542,595,2546,590xm22,22l22,11,11,22,22,22xm22,573l22,22,11,22,11,573,22,573xm2536,573l11,573,22,584,22,595,2525,595,2525,584,2536,573xm22,595l22,584,11,573,11,595,22,595xm2536,22l2525,11,2525,22,2536,22xm2536,573l2536,22,2525,22,2525,573,2536,573xm2536,595l2536,573,2525,584,2525,595,2536,595xe">
                  <v:fill on="t" focussize="0,0"/>
                  <v:stroke on="f"/>
                  <v:imagedata o:title=""/>
                  <o:lock v:ext="edit" aspectratio="f"/>
                </v:shape>
                <v:shape id="任意多边形 41" o:spid="_x0000_s1026" o:spt="100" style="position:absolute;left:6363;top:3109;height:595;width:2547;" fillcolor="#FFFFFF" filled="t" stroked="f" coordsize="2547,595" o:gfxdata="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5CNYO/&#10;AAAA3AAAAA8AAAAAAAAAAQAgAAAAIgAAAGRycy9kb3ducmV2LnhtbFBLAQIUABQAAAAIAIdO4kAz&#10;LwWeOwAAADkAAAAQAAAAAAAAAAEAIAAAAA4BAABkcnMvc2hhcGV4bWwueG1sUEsFBgAAAAAGAAYA&#10;WwEAALgDAAAAAA==&#10;" path="m2546,590l2546,4,2542,0,5,0,0,4,0,590,5,594,11,594,11,21,22,11,22,21,2525,21,2525,11,2536,21,2536,594,2542,594,2546,590xm22,21l22,11,11,21,22,21xm22,573l22,21,11,21,11,573,22,573xm2536,573l11,573,22,583,22,594,2525,594,2525,583,2536,573xm22,594l22,583,11,573,11,594,22,594xm2536,21l2525,11,2525,21,2536,21xm2536,573l2536,21,2525,21,2525,573,2536,573xm2536,594l2536,573,2525,583,2525,594,2536,594xe">
                  <v:fill on="t" focussize="0,0"/>
                  <v:stroke on="f"/>
                  <v:imagedata o:title=""/>
                  <o:lock v:ext="edit" aspectratio="f"/>
                </v:shape>
                <v:shape id="任意多边形 42" o:spid="_x0000_s1026" o:spt="100" style="position:absolute;left:6363;top:3825;height:596;width:2547;" fillcolor="#FFFFFF" filled="t" stroked="f" coordsize="2547,596" o:gfxdata="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fd7AL&#10;wAAAANwAAAAPAAAAAAAAAAEAIAAAACIAAABkcnMvZG93bnJldi54bWxQSwECFAAUAAAACACHTuJA&#10;My8FnjsAAAA5AAAAEAAAAAAAAAABACAAAAAPAQAAZHJzL3NoYXBleG1sLnhtbFBLBQYAAAAABgAG&#10;AFsBAAC5AwAAAAA=&#10;" path="m2546,590l2546,5,2542,0,5,0,0,5,0,590,5,595,11,595,11,22,22,11,22,22,2525,22,2525,11,2536,22,2536,595,2542,595,2546,590xm22,22l22,11,11,22,22,22xm22,573l22,22,11,22,11,573,22,573xm2536,573l11,573,22,584,22,595,2525,595,2525,584,2536,573xm22,595l22,584,11,573,11,595,22,595xm2536,22l2525,11,2525,22,2536,22xm2536,573l2536,22,2525,22,2525,573,2536,573xm2536,595l2536,573,2525,584,2525,595,2536,595xe">
                  <v:fill on="t" focussize="0,0"/>
                  <v:stroke on="f"/>
                  <v:imagedata o:title=""/>
                  <o:lock v:ext="edit" aspectratio="f"/>
                </v:shape>
                <v:shape id="任意多边形 43" o:spid="_x0000_s1026" o:spt="100" style="position:absolute;left:6363;top:4542;height:595;width:2547;" fillcolor="#FFFFFF" filled="t" stroked="f" coordsize="2547,595" o:gfxdata="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wkQRqugAAANwA&#10;AAAPAAAAAAAAAAEAIAAAACIAAABkcnMvZG93bnJldi54bWxQSwECFAAUAAAACACHTuJAMy8FnjsA&#10;AAA5AAAAEAAAAAAAAAABACAAAAAJAQAAZHJzL3NoYXBleG1sLnhtbFBLBQYAAAAABgAGAFsBAACz&#10;AwAAAAA=&#10;" path="m2546,590l2546,4,2542,0,5,0,0,4,0,590,5,594,11,594,11,21,22,11,22,21,2525,21,2525,11,2536,21,2536,594,2542,594,2546,590xm22,21l22,11,11,21,22,21xm22,573l22,21,11,21,11,573,22,573xm2536,573l11,573,22,583,22,594,2525,594,2525,583,2536,573xm22,594l22,583,11,573,11,594,22,594xm2536,21l2525,11,2525,21,2536,21xm2536,573l2536,21,2525,21,2525,573,2536,573xm2536,594l2536,573,2525,583,2525,594,2536,594xe">
                  <v:fill on="t" focussize="0,0"/>
                  <v:stroke on="f"/>
                  <v:imagedata o:title=""/>
                  <o:lock v:ext="edit" aspectratio="f"/>
                </v:shape>
                <v:shape id="文本框 44" o:spid="_x0000_s1026" o:spt="202" type="#_x0000_t202" style="position:absolute;left:1417;top:180;height:6413;width:9071;" filled="f" stroked="t" coordsize="21600,21600" o:gfxdata="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nJFpS/&#10;AAAA3AAAAA8AAAAAAAAAAQAgAAAAIgAAAGRycy9kb3ducmV2LnhtbFBLAQIUABQAAAAIAIdO4kAz&#10;LwWeOwAAADkAAAAQAAAAAAAAAAEAIAAAAA4BAABkcnMvc2hhcGV4bWwueG1sUEsFBgAAAAAGAAYA&#10;WwEAALgDAAAAAA==&#10;">
                  <v:fill on="f" focussize="0,0"/>
                  <v:stroke weight="0.3pt" color="#000000" joinstyle="miter"/>
                  <v:imagedata o:title=""/>
                  <o:lock v:ext="edit" aspectratio="f"/>
                  <v:textbox inset="0mm,0mm,0mm,0mm">
                    <w:txbxContent>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tabs>
                            <w:tab w:val="left" w:pos="1718"/>
                          </w:tabs>
                          <w:spacing w:before="214"/>
                          <w:ind w:left="1289" w:right="0" w:firstLine="0"/>
                          <w:jc w:val="left"/>
                          <w:rPr>
                            <w:sz w:val="26"/>
                          </w:rPr>
                        </w:pPr>
                        <w:r>
                          <w:rPr>
                            <w:rFonts w:ascii="Arial" w:eastAsia="Arial"/>
                            <w:sz w:val="26"/>
                          </w:rPr>
                          <w:t>2.</w:t>
                        </w:r>
                        <w:r>
                          <w:rPr>
                            <w:rFonts w:ascii="Arial" w:eastAsia="Arial"/>
                            <w:sz w:val="26"/>
                          </w:rPr>
                          <w:tab/>
                        </w:r>
                        <w:r>
                          <w:rPr>
                            <w:sz w:val="26"/>
                          </w:rPr>
                          <w:t>房屋各组成部分危险性鉴定等级</w:t>
                        </w:r>
                      </w:p>
                      <w:p>
                        <w:pPr>
                          <w:spacing w:before="0" w:line="240" w:lineRule="auto"/>
                          <w:rPr>
                            <w:rFonts w:ascii="Times New Roman"/>
                            <w:sz w:val="40"/>
                          </w:rPr>
                        </w:pPr>
                      </w:p>
                      <w:p>
                        <w:pPr>
                          <w:tabs>
                            <w:tab w:val="left" w:pos="5237"/>
                            <w:tab w:val="left" w:pos="7478"/>
                          </w:tabs>
                          <w:spacing w:before="0"/>
                          <w:ind w:left="4953" w:right="0" w:firstLine="0"/>
                          <w:jc w:val="left"/>
                          <w:rPr>
                            <w:sz w:val="30"/>
                          </w:rPr>
                        </w:pPr>
                        <w:r>
                          <w:rPr>
                            <w:rFonts w:ascii="Calibri" w:eastAsia="Calibri"/>
                            <w:color w:val="FFFFFF"/>
                            <w:w w:val="100"/>
                            <w:sz w:val="30"/>
                            <w:shd w:val="clear" w:color="auto" w:fill="4F81BD"/>
                          </w:rPr>
                          <w:t xml:space="preserve"> </w:t>
                        </w:r>
                        <w:r>
                          <w:rPr>
                            <w:rFonts w:ascii="Calibri" w:eastAsia="Calibri"/>
                            <w:color w:val="FFFFFF"/>
                            <w:sz w:val="30"/>
                            <w:shd w:val="clear" w:color="auto" w:fill="4F81BD"/>
                          </w:rPr>
                          <w:tab/>
                        </w:r>
                        <w:r>
                          <w:rPr>
                            <w:rFonts w:ascii="Calibri" w:eastAsia="Calibri"/>
                            <w:color w:val="FFFFFF"/>
                            <w:sz w:val="30"/>
                            <w:shd w:val="clear" w:color="auto" w:fill="4F81BD"/>
                          </w:rPr>
                          <w:t>a</w:t>
                        </w:r>
                        <w:r>
                          <w:rPr>
                            <w:color w:val="FFFFFF"/>
                            <w:sz w:val="30"/>
                            <w:shd w:val="clear" w:color="auto" w:fill="4F81BD"/>
                          </w:rPr>
                          <w:t>级：无危险点</w:t>
                        </w:r>
                        <w:r>
                          <w:rPr>
                            <w:color w:val="FFFFFF"/>
                            <w:sz w:val="30"/>
                            <w:shd w:val="clear" w:color="auto" w:fill="4F81BD"/>
                          </w:rPr>
                          <w:tab/>
                        </w:r>
                      </w:p>
                      <w:p>
                        <w:pPr>
                          <w:spacing w:before="10" w:line="240" w:lineRule="auto"/>
                          <w:rPr>
                            <w:rFonts w:ascii="Times New Roman"/>
                            <w:sz w:val="28"/>
                          </w:rPr>
                        </w:pPr>
                      </w:p>
                      <w:p>
                        <w:pPr>
                          <w:tabs>
                            <w:tab w:val="left" w:pos="5230"/>
                            <w:tab w:val="left" w:pos="7478"/>
                          </w:tabs>
                          <w:spacing w:before="0"/>
                          <w:ind w:left="4953" w:right="0" w:firstLine="0"/>
                          <w:jc w:val="left"/>
                          <w:rPr>
                            <w:sz w:val="30"/>
                          </w:rPr>
                        </w:pPr>
                        <w:r>
                          <w:rPr>
                            <w:rFonts w:ascii="Calibri" w:eastAsia="Calibri"/>
                            <w:color w:val="FFFFFF"/>
                            <w:w w:val="100"/>
                            <w:sz w:val="30"/>
                            <w:shd w:val="clear" w:color="auto" w:fill="4F81BD"/>
                          </w:rPr>
                          <w:t xml:space="preserve"> </w:t>
                        </w:r>
                        <w:r>
                          <w:rPr>
                            <w:rFonts w:ascii="Calibri" w:eastAsia="Calibri"/>
                            <w:color w:val="FFFFFF"/>
                            <w:sz w:val="30"/>
                            <w:shd w:val="clear" w:color="auto" w:fill="4F81BD"/>
                          </w:rPr>
                          <w:tab/>
                        </w:r>
                        <w:r>
                          <w:rPr>
                            <w:rFonts w:ascii="Calibri" w:eastAsia="Calibri"/>
                            <w:color w:val="FFFFFF"/>
                            <w:spacing w:val="-1"/>
                            <w:sz w:val="30"/>
                            <w:shd w:val="clear" w:color="auto" w:fill="4F81BD"/>
                          </w:rPr>
                          <w:t>b</w:t>
                        </w:r>
                        <w:r>
                          <w:rPr>
                            <w:color w:val="FFFFFF"/>
                            <w:sz w:val="30"/>
                            <w:shd w:val="clear" w:color="auto" w:fill="4F81BD"/>
                          </w:rPr>
                          <w:t>级：有危险点</w:t>
                        </w:r>
                        <w:r>
                          <w:rPr>
                            <w:color w:val="FFFFFF"/>
                            <w:sz w:val="30"/>
                            <w:shd w:val="clear" w:color="auto" w:fill="4F81BD"/>
                          </w:rPr>
                          <w:tab/>
                        </w:r>
                      </w:p>
                      <w:p>
                        <w:pPr>
                          <w:spacing w:before="10" w:line="240" w:lineRule="auto"/>
                          <w:rPr>
                            <w:rFonts w:ascii="Times New Roman"/>
                            <w:sz w:val="28"/>
                          </w:rPr>
                        </w:pPr>
                      </w:p>
                      <w:p>
                        <w:pPr>
                          <w:tabs>
                            <w:tab w:val="left" w:pos="5246"/>
                            <w:tab w:val="left" w:pos="7478"/>
                          </w:tabs>
                          <w:spacing w:before="1"/>
                          <w:ind w:left="4953" w:right="0" w:firstLine="0"/>
                          <w:jc w:val="left"/>
                          <w:rPr>
                            <w:sz w:val="30"/>
                          </w:rPr>
                        </w:pPr>
                        <w:r>
                          <w:rPr>
                            <w:rFonts w:ascii="Calibri" w:eastAsia="Calibri"/>
                            <w:color w:val="FFFFFF"/>
                            <w:w w:val="100"/>
                            <w:sz w:val="30"/>
                            <w:shd w:val="clear" w:color="auto" w:fill="4F81BD"/>
                          </w:rPr>
                          <w:t xml:space="preserve"> </w:t>
                        </w:r>
                        <w:r>
                          <w:rPr>
                            <w:rFonts w:ascii="Calibri" w:eastAsia="Calibri"/>
                            <w:color w:val="FFFFFF"/>
                            <w:sz w:val="30"/>
                            <w:shd w:val="clear" w:color="auto" w:fill="4F81BD"/>
                          </w:rPr>
                          <w:tab/>
                        </w:r>
                        <w:r>
                          <w:rPr>
                            <w:rFonts w:ascii="Calibri" w:eastAsia="Calibri"/>
                            <w:color w:val="FFFFFF"/>
                            <w:spacing w:val="-1"/>
                            <w:sz w:val="30"/>
                            <w:shd w:val="clear" w:color="auto" w:fill="4F81BD"/>
                          </w:rPr>
                          <w:t>c</w:t>
                        </w:r>
                        <w:r>
                          <w:rPr>
                            <w:color w:val="FFFFFF"/>
                            <w:sz w:val="30"/>
                            <w:shd w:val="clear" w:color="auto" w:fill="4F81BD"/>
                          </w:rPr>
                          <w:t>级：局部危险</w:t>
                        </w:r>
                        <w:r>
                          <w:rPr>
                            <w:color w:val="FFFFFF"/>
                            <w:sz w:val="30"/>
                            <w:shd w:val="clear" w:color="auto" w:fill="4F81BD"/>
                          </w:rPr>
                          <w:tab/>
                        </w:r>
                      </w:p>
                      <w:p>
                        <w:pPr>
                          <w:spacing w:before="9" w:line="240" w:lineRule="auto"/>
                          <w:rPr>
                            <w:rFonts w:ascii="Times New Roman"/>
                            <w:sz w:val="28"/>
                          </w:rPr>
                        </w:pPr>
                      </w:p>
                      <w:p>
                        <w:pPr>
                          <w:tabs>
                            <w:tab w:val="left" w:pos="5230"/>
                            <w:tab w:val="left" w:pos="7478"/>
                          </w:tabs>
                          <w:spacing w:before="0"/>
                          <w:ind w:left="4953" w:right="0" w:firstLine="0"/>
                          <w:jc w:val="left"/>
                          <w:rPr>
                            <w:sz w:val="30"/>
                          </w:rPr>
                        </w:pPr>
                        <w:r>
                          <w:rPr>
                            <w:rFonts w:ascii="Calibri" w:eastAsia="Calibri"/>
                            <w:color w:val="FFFFFF"/>
                            <w:w w:val="100"/>
                            <w:sz w:val="30"/>
                            <w:shd w:val="clear" w:color="auto" w:fill="4F81BD"/>
                          </w:rPr>
                          <w:t xml:space="preserve"> </w:t>
                        </w:r>
                        <w:r>
                          <w:rPr>
                            <w:rFonts w:ascii="Calibri" w:eastAsia="Calibri"/>
                            <w:color w:val="FFFFFF"/>
                            <w:sz w:val="30"/>
                            <w:shd w:val="clear" w:color="auto" w:fill="4F81BD"/>
                          </w:rPr>
                          <w:tab/>
                        </w:r>
                        <w:r>
                          <w:rPr>
                            <w:rFonts w:ascii="Calibri" w:eastAsia="Calibri"/>
                            <w:color w:val="FFFFFF"/>
                            <w:spacing w:val="-1"/>
                            <w:sz w:val="30"/>
                            <w:shd w:val="clear" w:color="auto" w:fill="4F81BD"/>
                          </w:rPr>
                          <w:t>d</w:t>
                        </w:r>
                        <w:r>
                          <w:rPr>
                            <w:color w:val="FFFFFF"/>
                            <w:sz w:val="30"/>
                            <w:shd w:val="clear" w:color="auto" w:fill="4F81BD"/>
                          </w:rPr>
                          <w:t>级：整体危险</w:t>
                        </w:r>
                        <w:r>
                          <w:rPr>
                            <w:color w:val="FFFFFF"/>
                            <w:sz w:val="30"/>
                            <w:shd w:val="clear" w:color="auto" w:fill="4F81BD"/>
                          </w:rPr>
                          <w:tab/>
                        </w:r>
                      </w:p>
                    </w:txbxContent>
                  </v:textbox>
                </v:shape>
                <v:shape id="文本框 45" o:spid="_x0000_s1026" o:spt="202" type="#_x0000_t202" style="position:absolute;left:2919;top:2890;height:1750;width:3079;" filled="f" stroked="f" coordsize="21600,21600" o:gfxdata="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52uXr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spacing w:before="4" w:line="240" w:lineRule="auto"/>
                          <w:rPr>
                            <w:rFonts w:ascii="Times New Roman"/>
                            <w:sz w:val="44"/>
                          </w:rPr>
                        </w:pPr>
                      </w:p>
                      <w:p>
                        <w:pPr>
                          <w:spacing w:before="0" w:line="220" w:lineRule="auto"/>
                          <w:ind w:left="632" w:right="29" w:hanging="604"/>
                          <w:jc w:val="left"/>
                          <w:rPr>
                            <w:sz w:val="30"/>
                          </w:rPr>
                        </w:pPr>
                        <w:r>
                          <w:rPr>
                            <w:color w:val="FFFFFF"/>
                            <w:sz w:val="30"/>
                          </w:rPr>
                          <w:t>房屋各组成部分危险性鉴定等级划分</w:t>
                        </w:r>
                      </w:p>
                    </w:txbxContent>
                  </v:textbox>
                </v:shape>
                <w10:wrap type="topAndBottom"/>
              </v:group>
            </w:pict>
          </mc:Fallback>
        </mc:AlternateContent>
      </w:r>
    </w:p>
    <w:p>
      <w:pPr>
        <w:spacing w:after="0"/>
        <w:rPr>
          <w:rFonts w:ascii="Times New Roman"/>
          <w:sz w:val="12"/>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172" name="组合 46"/>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wps:wsp>
                        <wps:cNvPr id="153" name="任意多边形 47"/>
                        <wps:cNvSpPr/>
                        <wps:spPr>
                          <a:xfrm>
                            <a:off x="3274" y="3577"/>
                            <a:ext cx="429" cy="1320"/>
                          </a:xfrm>
                          <a:custGeom>
                            <a:avLst/>
                            <a:gdLst/>
                            <a:ahLst/>
                            <a:cxnLst/>
                            <a:pathLst>
                              <a:path w="429" h="1320">
                                <a:moveTo>
                                  <a:pt x="225" y="1297"/>
                                </a:moveTo>
                                <a:lnTo>
                                  <a:pt x="225" y="4"/>
                                </a:lnTo>
                                <a:lnTo>
                                  <a:pt x="220" y="0"/>
                                </a:lnTo>
                                <a:lnTo>
                                  <a:pt x="0" y="0"/>
                                </a:lnTo>
                                <a:lnTo>
                                  <a:pt x="0" y="21"/>
                                </a:lnTo>
                                <a:lnTo>
                                  <a:pt x="203" y="21"/>
                                </a:lnTo>
                                <a:lnTo>
                                  <a:pt x="203" y="10"/>
                                </a:lnTo>
                                <a:lnTo>
                                  <a:pt x="214" y="21"/>
                                </a:lnTo>
                                <a:lnTo>
                                  <a:pt x="214" y="1297"/>
                                </a:lnTo>
                                <a:lnTo>
                                  <a:pt x="225" y="1297"/>
                                </a:lnTo>
                                <a:close/>
                                <a:moveTo>
                                  <a:pt x="214" y="21"/>
                                </a:moveTo>
                                <a:lnTo>
                                  <a:pt x="203" y="10"/>
                                </a:lnTo>
                                <a:lnTo>
                                  <a:pt x="203" y="21"/>
                                </a:lnTo>
                                <a:lnTo>
                                  <a:pt x="214" y="21"/>
                                </a:lnTo>
                                <a:close/>
                                <a:moveTo>
                                  <a:pt x="225" y="1319"/>
                                </a:moveTo>
                                <a:lnTo>
                                  <a:pt x="225" y="1308"/>
                                </a:lnTo>
                                <a:lnTo>
                                  <a:pt x="214" y="1297"/>
                                </a:lnTo>
                                <a:lnTo>
                                  <a:pt x="214" y="21"/>
                                </a:lnTo>
                                <a:lnTo>
                                  <a:pt x="203" y="21"/>
                                </a:lnTo>
                                <a:lnTo>
                                  <a:pt x="203" y="1314"/>
                                </a:lnTo>
                                <a:lnTo>
                                  <a:pt x="208" y="1319"/>
                                </a:lnTo>
                                <a:lnTo>
                                  <a:pt x="225" y="1319"/>
                                </a:lnTo>
                                <a:close/>
                                <a:moveTo>
                                  <a:pt x="428" y="1319"/>
                                </a:moveTo>
                                <a:lnTo>
                                  <a:pt x="428" y="1297"/>
                                </a:lnTo>
                                <a:lnTo>
                                  <a:pt x="214" y="1297"/>
                                </a:lnTo>
                                <a:lnTo>
                                  <a:pt x="225" y="1308"/>
                                </a:lnTo>
                                <a:lnTo>
                                  <a:pt x="225" y="1319"/>
                                </a:lnTo>
                                <a:lnTo>
                                  <a:pt x="428" y="1319"/>
                                </a:lnTo>
                                <a:close/>
                              </a:path>
                            </a:pathLst>
                          </a:custGeom>
                          <a:solidFill>
                            <a:srgbClr val="3D6696"/>
                          </a:solidFill>
                          <a:ln>
                            <a:noFill/>
                          </a:ln>
                        </wps:spPr>
                        <wps:bodyPr upright="1"/>
                      </wps:wsp>
                      <wps:wsp>
                        <wps:cNvPr id="154" name="任意多边形 48"/>
                        <wps:cNvSpPr/>
                        <wps:spPr>
                          <a:xfrm>
                            <a:off x="3274" y="3577"/>
                            <a:ext cx="429" cy="502"/>
                          </a:xfrm>
                          <a:custGeom>
                            <a:avLst/>
                            <a:gdLst/>
                            <a:ahLst/>
                            <a:cxnLst/>
                            <a:pathLst>
                              <a:path w="429" h="502">
                                <a:moveTo>
                                  <a:pt x="225" y="480"/>
                                </a:moveTo>
                                <a:lnTo>
                                  <a:pt x="225" y="4"/>
                                </a:lnTo>
                                <a:lnTo>
                                  <a:pt x="220" y="0"/>
                                </a:lnTo>
                                <a:lnTo>
                                  <a:pt x="0" y="0"/>
                                </a:lnTo>
                                <a:lnTo>
                                  <a:pt x="0" y="21"/>
                                </a:lnTo>
                                <a:lnTo>
                                  <a:pt x="203" y="21"/>
                                </a:lnTo>
                                <a:lnTo>
                                  <a:pt x="203" y="10"/>
                                </a:lnTo>
                                <a:lnTo>
                                  <a:pt x="214" y="21"/>
                                </a:lnTo>
                                <a:lnTo>
                                  <a:pt x="214" y="480"/>
                                </a:lnTo>
                                <a:lnTo>
                                  <a:pt x="225" y="480"/>
                                </a:lnTo>
                                <a:close/>
                                <a:moveTo>
                                  <a:pt x="214" y="21"/>
                                </a:moveTo>
                                <a:lnTo>
                                  <a:pt x="203" y="10"/>
                                </a:lnTo>
                                <a:lnTo>
                                  <a:pt x="203" y="21"/>
                                </a:lnTo>
                                <a:lnTo>
                                  <a:pt x="214" y="21"/>
                                </a:lnTo>
                                <a:close/>
                                <a:moveTo>
                                  <a:pt x="225" y="501"/>
                                </a:moveTo>
                                <a:lnTo>
                                  <a:pt x="225" y="491"/>
                                </a:lnTo>
                                <a:lnTo>
                                  <a:pt x="214" y="480"/>
                                </a:lnTo>
                                <a:lnTo>
                                  <a:pt x="214" y="21"/>
                                </a:lnTo>
                                <a:lnTo>
                                  <a:pt x="203" y="21"/>
                                </a:lnTo>
                                <a:lnTo>
                                  <a:pt x="203" y="497"/>
                                </a:lnTo>
                                <a:lnTo>
                                  <a:pt x="208" y="501"/>
                                </a:lnTo>
                                <a:lnTo>
                                  <a:pt x="225" y="501"/>
                                </a:lnTo>
                                <a:close/>
                                <a:moveTo>
                                  <a:pt x="428" y="501"/>
                                </a:moveTo>
                                <a:lnTo>
                                  <a:pt x="428" y="480"/>
                                </a:lnTo>
                                <a:lnTo>
                                  <a:pt x="214" y="480"/>
                                </a:lnTo>
                                <a:lnTo>
                                  <a:pt x="225" y="491"/>
                                </a:lnTo>
                                <a:lnTo>
                                  <a:pt x="225" y="501"/>
                                </a:lnTo>
                                <a:lnTo>
                                  <a:pt x="428" y="501"/>
                                </a:lnTo>
                                <a:close/>
                              </a:path>
                            </a:pathLst>
                          </a:custGeom>
                          <a:solidFill>
                            <a:srgbClr val="3D6696"/>
                          </a:solidFill>
                          <a:ln>
                            <a:noFill/>
                          </a:ln>
                        </wps:spPr>
                        <wps:bodyPr upright="1"/>
                      </wps:wsp>
                      <wps:wsp>
                        <wps:cNvPr id="155" name="任意多边形 49"/>
                        <wps:cNvSpPr/>
                        <wps:spPr>
                          <a:xfrm>
                            <a:off x="3274" y="3168"/>
                            <a:ext cx="429" cy="431"/>
                          </a:xfrm>
                          <a:custGeom>
                            <a:avLst/>
                            <a:gdLst/>
                            <a:ahLst/>
                            <a:cxnLst/>
                            <a:pathLst>
                              <a:path w="429" h="431">
                                <a:moveTo>
                                  <a:pt x="214" y="410"/>
                                </a:moveTo>
                                <a:lnTo>
                                  <a:pt x="0" y="410"/>
                                </a:lnTo>
                                <a:lnTo>
                                  <a:pt x="0" y="431"/>
                                </a:lnTo>
                                <a:lnTo>
                                  <a:pt x="203" y="431"/>
                                </a:lnTo>
                                <a:lnTo>
                                  <a:pt x="203" y="420"/>
                                </a:lnTo>
                                <a:lnTo>
                                  <a:pt x="214" y="410"/>
                                </a:lnTo>
                                <a:close/>
                                <a:moveTo>
                                  <a:pt x="428" y="22"/>
                                </a:moveTo>
                                <a:lnTo>
                                  <a:pt x="428" y="0"/>
                                </a:lnTo>
                                <a:lnTo>
                                  <a:pt x="208" y="0"/>
                                </a:lnTo>
                                <a:lnTo>
                                  <a:pt x="203" y="6"/>
                                </a:lnTo>
                                <a:lnTo>
                                  <a:pt x="203" y="410"/>
                                </a:lnTo>
                                <a:lnTo>
                                  <a:pt x="214" y="410"/>
                                </a:lnTo>
                                <a:lnTo>
                                  <a:pt x="214" y="22"/>
                                </a:lnTo>
                                <a:lnTo>
                                  <a:pt x="225" y="11"/>
                                </a:lnTo>
                                <a:lnTo>
                                  <a:pt x="225" y="22"/>
                                </a:lnTo>
                                <a:lnTo>
                                  <a:pt x="428" y="22"/>
                                </a:lnTo>
                                <a:close/>
                                <a:moveTo>
                                  <a:pt x="225" y="426"/>
                                </a:moveTo>
                                <a:lnTo>
                                  <a:pt x="225" y="22"/>
                                </a:lnTo>
                                <a:lnTo>
                                  <a:pt x="214" y="22"/>
                                </a:lnTo>
                                <a:lnTo>
                                  <a:pt x="214" y="410"/>
                                </a:lnTo>
                                <a:lnTo>
                                  <a:pt x="203" y="420"/>
                                </a:lnTo>
                                <a:lnTo>
                                  <a:pt x="203" y="431"/>
                                </a:lnTo>
                                <a:lnTo>
                                  <a:pt x="220" y="431"/>
                                </a:lnTo>
                                <a:lnTo>
                                  <a:pt x="225" y="426"/>
                                </a:lnTo>
                                <a:close/>
                                <a:moveTo>
                                  <a:pt x="225" y="22"/>
                                </a:moveTo>
                                <a:lnTo>
                                  <a:pt x="225" y="11"/>
                                </a:lnTo>
                                <a:lnTo>
                                  <a:pt x="214" y="22"/>
                                </a:lnTo>
                                <a:lnTo>
                                  <a:pt x="225" y="22"/>
                                </a:lnTo>
                                <a:close/>
                              </a:path>
                            </a:pathLst>
                          </a:custGeom>
                          <a:solidFill>
                            <a:srgbClr val="3D6696"/>
                          </a:solidFill>
                          <a:ln>
                            <a:noFill/>
                          </a:ln>
                        </wps:spPr>
                        <wps:bodyPr upright="1"/>
                      </wps:wsp>
                      <wps:wsp>
                        <wps:cNvPr id="156" name="任意多边形 50"/>
                        <wps:cNvSpPr/>
                        <wps:spPr>
                          <a:xfrm>
                            <a:off x="3274" y="2279"/>
                            <a:ext cx="429" cy="1320"/>
                          </a:xfrm>
                          <a:custGeom>
                            <a:avLst/>
                            <a:gdLst/>
                            <a:ahLst/>
                            <a:cxnLst/>
                            <a:pathLst>
                              <a:path w="429" h="1320">
                                <a:moveTo>
                                  <a:pt x="214" y="1298"/>
                                </a:moveTo>
                                <a:lnTo>
                                  <a:pt x="0" y="1298"/>
                                </a:lnTo>
                                <a:lnTo>
                                  <a:pt x="0" y="1319"/>
                                </a:lnTo>
                                <a:lnTo>
                                  <a:pt x="203" y="1319"/>
                                </a:lnTo>
                                <a:lnTo>
                                  <a:pt x="203" y="1308"/>
                                </a:lnTo>
                                <a:lnTo>
                                  <a:pt x="214" y="1298"/>
                                </a:lnTo>
                                <a:close/>
                                <a:moveTo>
                                  <a:pt x="428" y="21"/>
                                </a:moveTo>
                                <a:lnTo>
                                  <a:pt x="428" y="0"/>
                                </a:lnTo>
                                <a:lnTo>
                                  <a:pt x="208" y="0"/>
                                </a:lnTo>
                                <a:lnTo>
                                  <a:pt x="203" y="4"/>
                                </a:lnTo>
                                <a:lnTo>
                                  <a:pt x="203" y="1298"/>
                                </a:lnTo>
                                <a:lnTo>
                                  <a:pt x="214" y="1298"/>
                                </a:lnTo>
                                <a:lnTo>
                                  <a:pt x="214" y="21"/>
                                </a:lnTo>
                                <a:lnTo>
                                  <a:pt x="225" y="10"/>
                                </a:lnTo>
                                <a:lnTo>
                                  <a:pt x="225" y="21"/>
                                </a:lnTo>
                                <a:lnTo>
                                  <a:pt x="428" y="21"/>
                                </a:lnTo>
                                <a:close/>
                                <a:moveTo>
                                  <a:pt x="225" y="1314"/>
                                </a:moveTo>
                                <a:lnTo>
                                  <a:pt x="225" y="21"/>
                                </a:lnTo>
                                <a:lnTo>
                                  <a:pt x="214" y="21"/>
                                </a:lnTo>
                                <a:lnTo>
                                  <a:pt x="214" y="1298"/>
                                </a:lnTo>
                                <a:lnTo>
                                  <a:pt x="203" y="1308"/>
                                </a:lnTo>
                                <a:lnTo>
                                  <a:pt x="203" y="1319"/>
                                </a:lnTo>
                                <a:lnTo>
                                  <a:pt x="220" y="1319"/>
                                </a:lnTo>
                                <a:lnTo>
                                  <a:pt x="225" y="1314"/>
                                </a:lnTo>
                                <a:close/>
                                <a:moveTo>
                                  <a:pt x="225" y="21"/>
                                </a:moveTo>
                                <a:lnTo>
                                  <a:pt x="225" y="10"/>
                                </a:lnTo>
                                <a:lnTo>
                                  <a:pt x="214" y="21"/>
                                </a:lnTo>
                                <a:lnTo>
                                  <a:pt x="225" y="21"/>
                                </a:lnTo>
                                <a:close/>
                              </a:path>
                            </a:pathLst>
                          </a:custGeom>
                          <a:solidFill>
                            <a:srgbClr val="3D6696"/>
                          </a:solidFill>
                          <a:ln>
                            <a:noFill/>
                          </a:ln>
                        </wps:spPr>
                        <wps:bodyPr upright="1"/>
                      </wps:wsp>
                      <wps:wsp>
                        <wps:cNvPr id="157" name="矩形 51"/>
                        <wps:cNvSpPr/>
                        <wps:spPr>
                          <a:xfrm>
                            <a:off x="1667" y="2964"/>
                            <a:ext cx="1607" cy="1248"/>
                          </a:xfrm>
                          <a:prstGeom prst="rect">
                            <a:avLst/>
                          </a:prstGeom>
                          <a:solidFill>
                            <a:srgbClr val="4F81BD"/>
                          </a:solidFill>
                          <a:ln>
                            <a:noFill/>
                          </a:ln>
                        </wps:spPr>
                        <wps:bodyPr upright="1"/>
                      </wps:wsp>
                      <wps:wsp>
                        <wps:cNvPr id="158" name="任意多边形 52"/>
                        <wps:cNvSpPr/>
                        <wps:spPr>
                          <a:xfrm>
                            <a:off x="1656" y="2953"/>
                            <a:ext cx="1629" cy="1269"/>
                          </a:xfrm>
                          <a:custGeom>
                            <a:avLst/>
                            <a:gdLst/>
                            <a:ahLst/>
                            <a:cxnLst/>
                            <a:pathLst>
                              <a:path w="1629" h="1269">
                                <a:moveTo>
                                  <a:pt x="1628" y="1263"/>
                                </a:moveTo>
                                <a:lnTo>
                                  <a:pt x="1628" y="4"/>
                                </a:lnTo>
                                <a:lnTo>
                                  <a:pt x="1624" y="0"/>
                                </a:lnTo>
                                <a:lnTo>
                                  <a:pt x="5" y="0"/>
                                </a:lnTo>
                                <a:lnTo>
                                  <a:pt x="0" y="4"/>
                                </a:lnTo>
                                <a:lnTo>
                                  <a:pt x="0" y="1263"/>
                                </a:lnTo>
                                <a:lnTo>
                                  <a:pt x="5" y="1269"/>
                                </a:lnTo>
                                <a:lnTo>
                                  <a:pt x="11" y="1269"/>
                                </a:lnTo>
                                <a:lnTo>
                                  <a:pt x="11" y="21"/>
                                </a:lnTo>
                                <a:lnTo>
                                  <a:pt x="22" y="10"/>
                                </a:lnTo>
                                <a:lnTo>
                                  <a:pt x="22" y="21"/>
                                </a:lnTo>
                                <a:lnTo>
                                  <a:pt x="1607" y="21"/>
                                </a:lnTo>
                                <a:lnTo>
                                  <a:pt x="1607" y="10"/>
                                </a:lnTo>
                                <a:lnTo>
                                  <a:pt x="1618" y="21"/>
                                </a:lnTo>
                                <a:lnTo>
                                  <a:pt x="1618" y="1269"/>
                                </a:lnTo>
                                <a:lnTo>
                                  <a:pt x="1624" y="1269"/>
                                </a:lnTo>
                                <a:lnTo>
                                  <a:pt x="1628" y="1263"/>
                                </a:lnTo>
                                <a:close/>
                                <a:moveTo>
                                  <a:pt x="22" y="21"/>
                                </a:moveTo>
                                <a:lnTo>
                                  <a:pt x="22" y="10"/>
                                </a:lnTo>
                                <a:lnTo>
                                  <a:pt x="11" y="21"/>
                                </a:lnTo>
                                <a:lnTo>
                                  <a:pt x="22" y="21"/>
                                </a:lnTo>
                                <a:close/>
                                <a:moveTo>
                                  <a:pt x="22" y="1247"/>
                                </a:moveTo>
                                <a:lnTo>
                                  <a:pt x="22" y="21"/>
                                </a:lnTo>
                                <a:lnTo>
                                  <a:pt x="11" y="21"/>
                                </a:lnTo>
                                <a:lnTo>
                                  <a:pt x="11" y="1247"/>
                                </a:lnTo>
                                <a:lnTo>
                                  <a:pt x="22" y="1247"/>
                                </a:lnTo>
                                <a:close/>
                                <a:moveTo>
                                  <a:pt x="1618" y="1247"/>
                                </a:moveTo>
                                <a:lnTo>
                                  <a:pt x="11" y="1247"/>
                                </a:lnTo>
                                <a:lnTo>
                                  <a:pt x="22" y="1258"/>
                                </a:lnTo>
                                <a:lnTo>
                                  <a:pt x="22" y="1269"/>
                                </a:lnTo>
                                <a:lnTo>
                                  <a:pt x="1607" y="1269"/>
                                </a:lnTo>
                                <a:lnTo>
                                  <a:pt x="1607" y="1258"/>
                                </a:lnTo>
                                <a:lnTo>
                                  <a:pt x="1618" y="1247"/>
                                </a:lnTo>
                                <a:close/>
                                <a:moveTo>
                                  <a:pt x="22" y="1269"/>
                                </a:moveTo>
                                <a:lnTo>
                                  <a:pt x="22" y="1258"/>
                                </a:lnTo>
                                <a:lnTo>
                                  <a:pt x="11" y="1247"/>
                                </a:lnTo>
                                <a:lnTo>
                                  <a:pt x="11" y="1269"/>
                                </a:lnTo>
                                <a:lnTo>
                                  <a:pt x="22" y="1269"/>
                                </a:lnTo>
                                <a:close/>
                                <a:moveTo>
                                  <a:pt x="1618" y="21"/>
                                </a:moveTo>
                                <a:lnTo>
                                  <a:pt x="1607" y="10"/>
                                </a:lnTo>
                                <a:lnTo>
                                  <a:pt x="1607" y="21"/>
                                </a:lnTo>
                                <a:lnTo>
                                  <a:pt x="1618" y="21"/>
                                </a:lnTo>
                                <a:close/>
                                <a:moveTo>
                                  <a:pt x="1618" y="1247"/>
                                </a:moveTo>
                                <a:lnTo>
                                  <a:pt x="1618" y="21"/>
                                </a:lnTo>
                                <a:lnTo>
                                  <a:pt x="1607" y="21"/>
                                </a:lnTo>
                                <a:lnTo>
                                  <a:pt x="1607" y="1247"/>
                                </a:lnTo>
                                <a:lnTo>
                                  <a:pt x="1618" y="1247"/>
                                </a:lnTo>
                                <a:close/>
                                <a:moveTo>
                                  <a:pt x="1618" y="1269"/>
                                </a:moveTo>
                                <a:lnTo>
                                  <a:pt x="1618" y="1247"/>
                                </a:lnTo>
                                <a:lnTo>
                                  <a:pt x="1607" y="1258"/>
                                </a:lnTo>
                                <a:lnTo>
                                  <a:pt x="1607" y="1269"/>
                                </a:lnTo>
                                <a:lnTo>
                                  <a:pt x="1618" y="1269"/>
                                </a:lnTo>
                                <a:close/>
                              </a:path>
                            </a:pathLst>
                          </a:custGeom>
                          <a:solidFill>
                            <a:srgbClr val="FFFFFF"/>
                          </a:solidFill>
                          <a:ln>
                            <a:noFill/>
                          </a:ln>
                        </wps:spPr>
                        <wps:bodyPr upright="1"/>
                      </wps:wsp>
                      <wps:wsp>
                        <wps:cNvPr id="159" name="矩形 53"/>
                        <wps:cNvSpPr/>
                        <wps:spPr>
                          <a:xfrm>
                            <a:off x="3703" y="1963"/>
                            <a:ext cx="3618" cy="654"/>
                          </a:xfrm>
                          <a:prstGeom prst="rect">
                            <a:avLst/>
                          </a:prstGeom>
                          <a:solidFill>
                            <a:srgbClr val="4F81BD"/>
                          </a:solidFill>
                          <a:ln>
                            <a:noFill/>
                          </a:ln>
                        </wps:spPr>
                        <wps:bodyPr upright="1"/>
                      </wps:wsp>
                      <wps:wsp>
                        <wps:cNvPr id="160" name="任意多边形 54"/>
                        <wps:cNvSpPr/>
                        <wps:spPr>
                          <a:xfrm>
                            <a:off x="3692" y="1952"/>
                            <a:ext cx="3640" cy="676"/>
                          </a:xfrm>
                          <a:custGeom>
                            <a:avLst/>
                            <a:gdLst/>
                            <a:ahLst/>
                            <a:cxnLst/>
                            <a:pathLst>
                              <a:path w="3640" h="676">
                                <a:moveTo>
                                  <a:pt x="3640" y="670"/>
                                </a:moveTo>
                                <a:lnTo>
                                  <a:pt x="3640" y="5"/>
                                </a:lnTo>
                                <a:lnTo>
                                  <a:pt x="3635" y="0"/>
                                </a:lnTo>
                                <a:lnTo>
                                  <a:pt x="6" y="0"/>
                                </a:lnTo>
                                <a:lnTo>
                                  <a:pt x="0" y="5"/>
                                </a:lnTo>
                                <a:lnTo>
                                  <a:pt x="0" y="670"/>
                                </a:lnTo>
                                <a:lnTo>
                                  <a:pt x="6" y="675"/>
                                </a:lnTo>
                                <a:lnTo>
                                  <a:pt x="11" y="675"/>
                                </a:lnTo>
                                <a:lnTo>
                                  <a:pt x="11" y="21"/>
                                </a:lnTo>
                                <a:lnTo>
                                  <a:pt x="22" y="11"/>
                                </a:lnTo>
                                <a:lnTo>
                                  <a:pt x="22" y="21"/>
                                </a:lnTo>
                                <a:lnTo>
                                  <a:pt x="3618" y="21"/>
                                </a:lnTo>
                                <a:lnTo>
                                  <a:pt x="3618" y="11"/>
                                </a:lnTo>
                                <a:lnTo>
                                  <a:pt x="3629" y="21"/>
                                </a:lnTo>
                                <a:lnTo>
                                  <a:pt x="3629" y="675"/>
                                </a:lnTo>
                                <a:lnTo>
                                  <a:pt x="3635" y="675"/>
                                </a:lnTo>
                                <a:lnTo>
                                  <a:pt x="3640" y="670"/>
                                </a:lnTo>
                                <a:close/>
                                <a:moveTo>
                                  <a:pt x="22" y="21"/>
                                </a:moveTo>
                                <a:lnTo>
                                  <a:pt x="22" y="11"/>
                                </a:lnTo>
                                <a:lnTo>
                                  <a:pt x="11" y="21"/>
                                </a:lnTo>
                                <a:lnTo>
                                  <a:pt x="22" y="21"/>
                                </a:lnTo>
                                <a:close/>
                                <a:moveTo>
                                  <a:pt x="22" y="653"/>
                                </a:moveTo>
                                <a:lnTo>
                                  <a:pt x="22" y="21"/>
                                </a:lnTo>
                                <a:lnTo>
                                  <a:pt x="11" y="21"/>
                                </a:lnTo>
                                <a:lnTo>
                                  <a:pt x="11" y="653"/>
                                </a:lnTo>
                                <a:lnTo>
                                  <a:pt x="22" y="653"/>
                                </a:lnTo>
                                <a:close/>
                                <a:moveTo>
                                  <a:pt x="3629" y="653"/>
                                </a:moveTo>
                                <a:lnTo>
                                  <a:pt x="11" y="653"/>
                                </a:lnTo>
                                <a:lnTo>
                                  <a:pt x="22" y="664"/>
                                </a:lnTo>
                                <a:lnTo>
                                  <a:pt x="22" y="675"/>
                                </a:lnTo>
                                <a:lnTo>
                                  <a:pt x="3618" y="675"/>
                                </a:lnTo>
                                <a:lnTo>
                                  <a:pt x="3618" y="664"/>
                                </a:lnTo>
                                <a:lnTo>
                                  <a:pt x="3629" y="653"/>
                                </a:lnTo>
                                <a:close/>
                                <a:moveTo>
                                  <a:pt x="22" y="675"/>
                                </a:moveTo>
                                <a:lnTo>
                                  <a:pt x="22" y="664"/>
                                </a:lnTo>
                                <a:lnTo>
                                  <a:pt x="11" y="653"/>
                                </a:lnTo>
                                <a:lnTo>
                                  <a:pt x="11" y="675"/>
                                </a:lnTo>
                                <a:lnTo>
                                  <a:pt x="22" y="675"/>
                                </a:lnTo>
                                <a:close/>
                                <a:moveTo>
                                  <a:pt x="3629" y="21"/>
                                </a:moveTo>
                                <a:lnTo>
                                  <a:pt x="3618" y="11"/>
                                </a:lnTo>
                                <a:lnTo>
                                  <a:pt x="3618" y="21"/>
                                </a:lnTo>
                                <a:lnTo>
                                  <a:pt x="3629" y="21"/>
                                </a:lnTo>
                                <a:close/>
                                <a:moveTo>
                                  <a:pt x="3629" y="653"/>
                                </a:moveTo>
                                <a:lnTo>
                                  <a:pt x="3629" y="21"/>
                                </a:lnTo>
                                <a:lnTo>
                                  <a:pt x="3618" y="21"/>
                                </a:lnTo>
                                <a:lnTo>
                                  <a:pt x="3618" y="653"/>
                                </a:lnTo>
                                <a:lnTo>
                                  <a:pt x="3629" y="653"/>
                                </a:lnTo>
                                <a:close/>
                                <a:moveTo>
                                  <a:pt x="3629" y="675"/>
                                </a:moveTo>
                                <a:lnTo>
                                  <a:pt x="3629" y="653"/>
                                </a:lnTo>
                                <a:lnTo>
                                  <a:pt x="3618" y="664"/>
                                </a:lnTo>
                                <a:lnTo>
                                  <a:pt x="3618" y="675"/>
                                </a:lnTo>
                                <a:lnTo>
                                  <a:pt x="3629" y="675"/>
                                </a:lnTo>
                                <a:close/>
                              </a:path>
                            </a:pathLst>
                          </a:custGeom>
                          <a:solidFill>
                            <a:srgbClr val="FFFFFF"/>
                          </a:solidFill>
                          <a:ln>
                            <a:noFill/>
                          </a:ln>
                        </wps:spPr>
                        <wps:bodyPr upright="1"/>
                      </wps:wsp>
                      <wps:wsp>
                        <wps:cNvPr id="161" name="矩形 55"/>
                        <wps:cNvSpPr/>
                        <wps:spPr>
                          <a:xfrm>
                            <a:off x="3703" y="2780"/>
                            <a:ext cx="3618" cy="798"/>
                          </a:xfrm>
                          <a:prstGeom prst="rect">
                            <a:avLst/>
                          </a:prstGeom>
                          <a:solidFill>
                            <a:srgbClr val="4F81BD"/>
                          </a:solidFill>
                          <a:ln>
                            <a:noFill/>
                          </a:ln>
                        </wps:spPr>
                        <wps:bodyPr upright="1"/>
                      </wps:wsp>
                      <wps:wsp>
                        <wps:cNvPr id="162" name="任意多边形 56"/>
                        <wps:cNvSpPr/>
                        <wps:spPr>
                          <a:xfrm>
                            <a:off x="3692" y="2769"/>
                            <a:ext cx="3640" cy="820"/>
                          </a:xfrm>
                          <a:custGeom>
                            <a:avLst/>
                            <a:gdLst/>
                            <a:ahLst/>
                            <a:cxnLst/>
                            <a:pathLst>
                              <a:path w="3640" h="820">
                                <a:moveTo>
                                  <a:pt x="3640" y="814"/>
                                </a:moveTo>
                                <a:lnTo>
                                  <a:pt x="3640" y="5"/>
                                </a:lnTo>
                                <a:lnTo>
                                  <a:pt x="3635" y="0"/>
                                </a:lnTo>
                                <a:lnTo>
                                  <a:pt x="6" y="0"/>
                                </a:lnTo>
                                <a:lnTo>
                                  <a:pt x="0" y="5"/>
                                </a:lnTo>
                                <a:lnTo>
                                  <a:pt x="0" y="814"/>
                                </a:lnTo>
                                <a:lnTo>
                                  <a:pt x="6" y="819"/>
                                </a:lnTo>
                                <a:lnTo>
                                  <a:pt x="11" y="819"/>
                                </a:lnTo>
                                <a:lnTo>
                                  <a:pt x="11" y="22"/>
                                </a:lnTo>
                                <a:lnTo>
                                  <a:pt x="22" y="11"/>
                                </a:lnTo>
                                <a:lnTo>
                                  <a:pt x="22" y="22"/>
                                </a:lnTo>
                                <a:lnTo>
                                  <a:pt x="3618" y="22"/>
                                </a:lnTo>
                                <a:lnTo>
                                  <a:pt x="3618" y="11"/>
                                </a:lnTo>
                                <a:lnTo>
                                  <a:pt x="3629" y="22"/>
                                </a:lnTo>
                                <a:lnTo>
                                  <a:pt x="3629" y="819"/>
                                </a:lnTo>
                                <a:lnTo>
                                  <a:pt x="3635" y="819"/>
                                </a:lnTo>
                                <a:lnTo>
                                  <a:pt x="3640" y="814"/>
                                </a:lnTo>
                                <a:close/>
                                <a:moveTo>
                                  <a:pt x="22" y="22"/>
                                </a:moveTo>
                                <a:lnTo>
                                  <a:pt x="22" y="11"/>
                                </a:lnTo>
                                <a:lnTo>
                                  <a:pt x="11" y="22"/>
                                </a:lnTo>
                                <a:lnTo>
                                  <a:pt x="22" y="22"/>
                                </a:lnTo>
                                <a:close/>
                                <a:moveTo>
                                  <a:pt x="22" y="798"/>
                                </a:moveTo>
                                <a:lnTo>
                                  <a:pt x="22" y="22"/>
                                </a:lnTo>
                                <a:lnTo>
                                  <a:pt x="11" y="22"/>
                                </a:lnTo>
                                <a:lnTo>
                                  <a:pt x="11" y="798"/>
                                </a:lnTo>
                                <a:lnTo>
                                  <a:pt x="22" y="798"/>
                                </a:lnTo>
                                <a:close/>
                                <a:moveTo>
                                  <a:pt x="3629" y="798"/>
                                </a:moveTo>
                                <a:lnTo>
                                  <a:pt x="11" y="798"/>
                                </a:lnTo>
                                <a:lnTo>
                                  <a:pt x="22" y="808"/>
                                </a:lnTo>
                                <a:lnTo>
                                  <a:pt x="22" y="819"/>
                                </a:lnTo>
                                <a:lnTo>
                                  <a:pt x="3618" y="819"/>
                                </a:lnTo>
                                <a:lnTo>
                                  <a:pt x="3618" y="808"/>
                                </a:lnTo>
                                <a:lnTo>
                                  <a:pt x="3629" y="798"/>
                                </a:lnTo>
                                <a:close/>
                                <a:moveTo>
                                  <a:pt x="22" y="819"/>
                                </a:moveTo>
                                <a:lnTo>
                                  <a:pt x="22" y="808"/>
                                </a:lnTo>
                                <a:lnTo>
                                  <a:pt x="11" y="798"/>
                                </a:lnTo>
                                <a:lnTo>
                                  <a:pt x="11" y="819"/>
                                </a:lnTo>
                                <a:lnTo>
                                  <a:pt x="22" y="819"/>
                                </a:lnTo>
                                <a:close/>
                                <a:moveTo>
                                  <a:pt x="3629" y="22"/>
                                </a:moveTo>
                                <a:lnTo>
                                  <a:pt x="3618" y="11"/>
                                </a:lnTo>
                                <a:lnTo>
                                  <a:pt x="3618" y="22"/>
                                </a:lnTo>
                                <a:lnTo>
                                  <a:pt x="3629" y="22"/>
                                </a:lnTo>
                                <a:close/>
                                <a:moveTo>
                                  <a:pt x="3629" y="798"/>
                                </a:moveTo>
                                <a:lnTo>
                                  <a:pt x="3629" y="22"/>
                                </a:lnTo>
                                <a:lnTo>
                                  <a:pt x="3618" y="22"/>
                                </a:lnTo>
                                <a:lnTo>
                                  <a:pt x="3618" y="798"/>
                                </a:lnTo>
                                <a:lnTo>
                                  <a:pt x="3629" y="798"/>
                                </a:lnTo>
                                <a:close/>
                                <a:moveTo>
                                  <a:pt x="3629" y="819"/>
                                </a:moveTo>
                                <a:lnTo>
                                  <a:pt x="3629" y="798"/>
                                </a:lnTo>
                                <a:lnTo>
                                  <a:pt x="3618" y="808"/>
                                </a:lnTo>
                                <a:lnTo>
                                  <a:pt x="3618" y="819"/>
                                </a:lnTo>
                                <a:lnTo>
                                  <a:pt x="3629" y="819"/>
                                </a:lnTo>
                                <a:close/>
                              </a:path>
                            </a:pathLst>
                          </a:custGeom>
                          <a:solidFill>
                            <a:srgbClr val="FFFFFF"/>
                          </a:solidFill>
                          <a:ln>
                            <a:noFill/>
                          </a:ln>
                        </wps:spPr>
                        <wps:bodyPr upright="1"/>
                      </wps:wsp>
                      <wps:wsp>
                        <wps:cNvPr id="163" name="矩形 57"/>
                        <wps:cNvSpPr/>
                        <wps:spPr>
                          <a:xfrm>
                            <a:off x="3703" y="3741"/>
                            <a:ext cx="3618" cy="654"/>
                          </a:xfrm>
                          <a:prstGeom prst="rect">
                            <a:avLst/>
                          </a:prstGeom>
                          <a:solidFill>
                            <a:srgbClr val="4F81BD"/>
                          </a:solidFill>
                          <a:ln>
                            <a:noFill/>
                          </a:ln>
                        </wps:spPr>
                        <wps:bodyPr upright="1"/>
                      </wps:wsp>
                      <wps:wsp>
                        <wps:cNvPr id="164" name="任意多边形 58"/>
                        <wps:cNvSpPr/>
                        <wps:spPr>
                          <a:xfrm>
                            <a:off x="3692" y="3730"/>
                            <a:ext cx="3640" cy="676"/>
                          </a:xfrm>
                          <a:custGeom>
                            <a:avLst/>
                            <a:gdLst/>
                            <a:ahLst/>
                            <a:cxnLst/>
                            <a:pathLst>
                              <a:path w="3640" h="676">
                                <a:moveTo>
                                  <a:pt x="3640" y="671"/>
                                </a:moveTo>
                                <a:lnTo>
                                  <a:pt x="3640" y="5"/>
                                </a:lnTo>
                                <a:lnTo>
                                  <a:pt x="3635" y="0"/>
                                </a:lnTo>
                                <a:lnTo>
                                  <a:pt x="6" y="0"/>
                                </a:lnTo>
                                <a:lnTo>
                                  <a:pt x="0" y="5"/>
                                </a:lnTo>
                                <a:lnTo>
                                  <a:pt x="0" y="671"/>
                                </a:lnTo>
                                <a:lnTo>
                                  <a:pt x="6" y="675"/>
                                </a:lnTo>
                                <a:lnTo>
                                  <a:pt x="11" y="675"/>
                                </a:lnTo>
                                <a:lnTo>
                                  <a:pt x="11" y="22"/>
                                </a:lnTo>
                                <a:lnTo>
                                  <a:pt x="22" y="11"/>
                                </a:lnTo>
                                <a:lnTo>
                                  <a:pt x="22" y="22"/>
                                </a:lnTo>
                                <a:lnTo>
                                  <a:pt x="3618" y="22"/>
                                </a:lnTo>
                                <a:lnTo>
                                  <a:pt x="3618" y="11"/>
                                </a:lnTo>
                                <a:lnTo>
                                  <a:pt x="3629" y="22"/>
                                </a:lnTo>
                                <a:lnTo>
                                  <a:pt x="3629" y="675"/>
                                </a:lnTo>
                                <a:lnTo>
                                  <a:pt x="3635" y="675"/>
                                </a:lnTo>
                                <a:lnTo>
                                  <a:pt x="3640" y="671"/>
                                </a:lnTo>
                                <a:close/>
                                <a:moveTo>
                                  <a:pt x="22" y="22"/>
                                </a:moveTo>
                                <a:lnTo>
                                  <a:pt x="22" y="11"/>
                                </a:lnTo>
                                <a:lnTo>
                                  <a:pt x="11" y="22"/>
                                </a:lnTo>
                                <a:lnTo>
                                  <a:pt x="22" y="22"/>
                                </a:lnTo>
                                <a:close/>
                                <a:moveTo>
                                  <a:pt x="22" y="654"/>
                                </a:moveTo>
                                <a:lnTo>
                                  <a:pt x="22" y="22"/>
                                </a:lnTo>
                                <a:lnTo>
                                  <a:pt x="11" y="22"/>
                                </a:lnTo>
                                <a:lnTo>
                                  <a:pt x="11" y="654"/>
                                </a:lnTo>
                                <a:lnTo>
                                  <a:pt x="22" y="654"/>
                                </a:lnTo>
                                <a:close/>
                                <a:moveTo>
                                  <a:pt x="3629" y="654"/>
                                </a:moveTo>
                                <a:lnTo>
                                  <a:pt x="11" y="654"/>
                                </a:lnTo>
                                <a:lnTo>
                                  <a:pt x="22" y="664"/>
                                </a:lnTo>
                                <a:lnTo>
                                  <a:pt x="22" y="675"/>
                                </a:lnTo>
                                <a:lnTo>
                                  <a:pt x="3618" y="675"/>
                                </a:lnTo>
                                <a:lnTo>
                                  <a:pt x="3618" y="664"/>
                                </a:lnTo>
                                <a:lnTo>
                                  <a:pt x="3629" y="654"/>
                                </a:lnTo>
                                <a:close/>
                                <a:moveTo>
                                  <a:pt x="22" y="675"/>
                                </a:moveTo>
                                <a:lnTo>
                                  <a:pt x="22" y="664"/>
                                </a:lnTo>
                                <a:lnTo>
                                  <a:pt x="11" y="654"/>
                                </a:lnTo>
                                <a:lnTo>
                                  <a:pt x="11" y="675"/>
                                </a:lnTo>
                                <a:lnTo>
                                  <a:pt x="22" y="675"/>
                                </a:lnTo>
                                <a:close/>
                                <a:moveTo>
                                  <a:pt x="3629" y="22"/>
                                </a:moveTo>
                                <a:lnTo>
                                  <a:pt x="3618" y="11"/>
                                </a:lnTo>
                                <a:lnTo>
                                  <a:pt x="3618" y="22"/>
                                </a:lnTo>
                                <a:lnTo>
                                  <a:pt x="3629" y="22"/>
                                </a:lnTo>
                                <a:close/>
                                <a:moveTo>
                                  <a:pt x="3629" y="654"/>
                                </a:moveTo>
                                <a:lnTo>
                                  <a:pt x="3629" y="22"/>
                                </a:lnTo>
                                <a:lnTo>
                                  <a:pt x="3618" y="22"/>
                                </a:lnTo>
                                <a:lnTo>
                                  <a:pt x="3618" y="654"/>
                                </a:lnTo>
                                <a:lnTo>
                                  <a:pt x="3629" y="654"/>
                                </a:lnTo>
                                <a:close/>
                                <a:moveTo>
                                  <a:pt x="3629" y="675"/>
                                </a:moveTo>
                                <a:lnTo>
                                  <a:pt x="3629" y="654"/>
                                </a:lnTo>
                                <a:lnTo>
                                  <a:pt x="3618" y="664"/>
                                </a:lnTo>
                                <a:lnTo>
                                  <a:pt x="3618" y="675"/>
                                </a:lnTo>
                                <a:lnTo>
                                  <a:pt x="3629" y="675"/>
                                </a:lnTo>
                                <a:close/>
                              </a:path>
                            </a:pathLst>
                          </a:custGeom>
                          <a:solidFill>
                            <a:srgbClr val="FFFFFF"/>
                          </a:solidFill>
                          <a:ln>
                            <a:noFill/>
                          </a:ln>
                        </wps:spPr>
                        <wps:bodyPr upright="1"/>
                      </wps:wsp>
                      <wps:wsp>
                        <wps:cNvPr id="165" name="矩形 59"/>
                        <wps:cNvSpPr/>
                        <wps:spPr>
                          <a:xfrm>
                            <a:off x="3703" y="4558"/>
                            <a:ext cx="3618" cy="655"/>
                          </a:xfrm>
                          <a:prstGeom prst="rect">
                            <a:avLst/>
                          </a:prstGeom>
                          <a:solidFill>
                            <a:srgbClr val="4F81BD"/>
                          </a:solidFill>
                          <a:ln>
                            <a:noFill/>
                          </a:ln>
                        </wps:spPr>
                        <wps:bodyPr upright="1"/>
                      </wps:wsp>
                      <wps:wsp>
                        <wps:cNvPr id="166" name="任意多边形 60"/>
                        <wps:cNvSpPr/>
                        <wps:spPr>
                          <a:xfrm>
                            <a:off x="3692" y="4548"/>
                            <a:ext cx="3640" cy="675"/>
                          </a:xfrm>
                          <a:custGeom>
                            <a:avLst/>
                            <a:gdLst/>
                            <a:ahLst/>
                            <a:cxnLst/>
                            <a:pathLst>
                              <a:path w="3640" h="675">
                                <a:moveTo>
                                  <a:pt x="3640" y="671"/>
                                </a:moveTo>
                                <a:lnTo>
                                  <a:pt x="3640" y="5"/>
                                </a:lnTo>
                                <a:lnTo>
                                  <a:pt x="3635" y="0"/>
                                </a:lnTo>
                                <a:lnTo>
                                  <a:pt x="6" y="0"/>
                                </a:lnTo>
                                <a:lnTo>
                                  <a:pt x="0" y="5"/>
                                </a:lnTo>
                                <a:lnTo>
                                  <a:pt x="0" y="671"/>
                                </a:lnTo>
                                <a:lnTo>
                                  <a:pt x="6" y="675"/>
                                </a:lnTo>
                                <a:lnTo>
                                  <a:pt x="11" y="675"/>
                                </a:lnTo>
                                <a:lnTo>
                                  <a:pt x="11" y="22"/>
                                </a:lnTo>
                                <a:lnTo>
                                  <a:pt x="22" y="11"/>
                                </a:lnTo>
                                <a:lnTo>
                                  <a:pt x="22" y="22"/>
                                </a:lnTo>
                                <a:lnTo>
                                  <a:pt x="3618" y="22"/>
                                </a:lnTo>
                                <a:lnTo>
                                  <a:pt x="3618" y="11"/>
                                </a:lnTo>
                                <a:lnTo>
                                  <a:pt x="3629" y="22"/>
                                </a:lnTo>
                                <a:lnTo>
                                  <a:pt x="3629" y="675"/>
                                </a:lnTo>
                                <a:lnTo>
                                  <a:pt x="3635" y="675"/>
                                </a:lnTo>
                                <a:lnTo>
                                  <a:pt x="3640" y="671"/>
                                </a:lnTo>
                                <a:close/>
                                <a:moveTo>
                                  <a:pt x="22" y="22"/>
                                </a:moveTo>
                                <a:lnTo>
                                  <a:pt x="22" y="11"/>
                                </a:lnTo>
                                <a:lnTo>
                                  <a:pt x="11" y="22"/>
                                </a:lnTo>
                                <a:lnTo>
                                  <a:pt x="22" y="22"/>
                                </a:lnTo>
                                <a:close/>
                                <a:moveTo>
                                  <a:pt x="22" y="654"/>
                                </a:moveTo>
                                <a:lnTo>
                                  <a:pt x="22" y="22"/>
                                </a:lnTo>
                                <a:lnTo>
                                  <a:pt x="11" y="22"/>
                                </a:lnTo>
                                <a:lnTo>
                                  <a:pt x="11" y="654"/>
                                </a:lnTo>
                                <a:lnTo>
                                  <a:pt x="22" y="654"/>
                                </a:lnTo>
                                <a:close/>
                                <a:moveTo>
                                  <a:pt x="3629" y="654"/>
                                </a:moveTo>
                                <a:lnTo>
                                  <a:pt x="11" y="654"/>
                                </a:lnTo>
                                <a:lnTo>
                                  <a:pt x="22" y="665"/>
                                </a:lnTo>
                                <a:lnTo>
                                  <a:pt x="22" y="675"/>
                                </a:lnTo>
                                <a:lnTo>
                                  <a:pt x="3618" y="675"/>
                                </a:lnTo>
                                <a:lnTo>
                                  <a:pt x="3618" y="665"/>
                                </a:lnTo>
                                <a:lnTo>
                                  <a:pt x="3629" y="654"/>
                                </a:lnTo>
                                <a:close/>
                                <a:moveTo>
                                  <a:pt x="22" y="675"/>
                                </a:moveTo>
                                <a:lnTo>
                                  <a:pt x="22" y="665"/>
                                </a:lnTo>
                                <a:lnTo>
                                  <a:pt x="11" y="654"/>
                                </a:lnTo>
                                <a:lnTo>
                                  <a:pt x="11" y="675"/>
                                </a:lnTo>
                                <a:lnTo>
                                  <a:pt x="22" y="675"/>
                                </a:lnTo>
                                <a:close/>
                                <a:moveTo>
                                  <a:pt x="3629" y="22"/>
                                </a:moveTo>
                                <a:lnTo>
                                  <a:pt x="3618" y="11"/>
                                </a:lnTo>
                                <a:lnTo>
                                  <a:pt x="3618" y="22"/>
                                </a:lnTo>
                                <a:lnTo>
                                  <a:pt x="3629" y="22"/>
                                </a:lnTo>
                                <a:close/>
                                <a:moveTo>
                                  <a:pt x="3629" y="654"/>
                                </a:moveTo>
                                <a:lnTo>
                                  <a:pt x="3629" y="22"/>
                                </a:lnTo>
                                <a:lnTo>
                                  <a:pt x="3618" y="22"/>
                                </a:lnTo>
                                <a:lnTo>
                                  <a:pt x="3618" y="654"/>
                                </a:lnTo>
                                <a:lnTo>
                                  <a:pt x="3629" y="654"/>
                                </a:lnTo>
                                <a:close/>
                                <a:moveTo>
                                  <a:pt x="3629" y="675"/>
                                </a:moveTo>
                                <a:lnTo>
                                  <a:pt x="3629" y="654"/>
                                </a:lnTo>
                                <a:lnTo>
                                  <a:pt x="3618" y="665"/>
                                </a:lnTo>
                                <a:lnTo>
                                  <a:pt x="3618" y="675"/>
                                </a:lnTo>
                                <a:lnTo>
                                  <a:pt x="3629" y="675"/>
                                </a:lnTo>
                                <a:close/>
                              </a:path>
                            </a:pathLst>
                          </a:custGeom>
                          <a:solidFill>
                            <a:srgbClr val="FFFFFF"/>
                          </a:solidFill>
                          <a:ln>
                            <a:noFill/>
                          </a:ln>
                        </wps:spPr>
                        <wps:bodyPr upright="1"/>
                      </wps:wsp>
                      <wps:wsp>
                        <wps:cNvPr id="167" name="文本框 61"/>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tabs>
                                  <w:tab w:val="left" w:pos="1718"/>
                                </w:tabs>
                                <w:spacing w:before="214"/>
                                <w:ind w:left="1289" w:right="0" w:firstLine="0"/>
                                <w:jc w:val="left"/>
                                <w:rPr>
                                  <w:sz w:val="26"/>
                                </w:rPr>
                              </w:pPr>
                              <w:r>
                                <w:rPr>
                                  <w:rFonts w:ascii="Arial" w:eastAsia="Arial"/>
                                  <w:sz w:val="26"/>
                                </w:rPr>
                                <w:t>3.</w:t>
                              </w:r>
                              <w:r>
                                <w:rPr>
                                  <w:rFonts w:ascii="Arial" w:eastAsia="Arial"/>
                                  <w:sz w:val="26"/>
                                </w:rPr>
                                <w:tab/>
                              </w:r>
                              <w:r>
                                <w:rPr>
                                  <w:sz w:val="26"/>
                                </w:rPr>
                                <w:t>房屋整体危险性鉴定等级</w:t>
                              </w:r>
                            </w:p>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spacing w:before="236" w:line="223" w:lineRule="auto"/>
                                <w:ind w:left="3860" w:right="1664" w:hanging="72"/>
                                <w:jc w:val="left"/>
                                <w:rPr>
                                  <w:sz w:val="19"/>
                                </w:rPr>
                              </w:pPr>
                              <w:r>
                                <w:rPr>
                                  <w:rFonts w:ascii="Calibri" w:eastAsia="Calibri"/>
                                  <w:color w:val="FFFFFF"/>
                                  <w:sz w:val="19"/>
                                </w:rPr>
                                <w:t>D</w:t>
                              </w:r>
                              <w:r>
                                <w:rPr>
                                  <w:color w:val="FFFFFF"/>
                                  <w:sz w:val="19"/>
                                </w:rPr>
                                <w:t>级：承重结构已不能满足正常使用要求， 房屋整体出现险情，构成整幢危房。</w:t>
                              </w:r>
                            </w:p>
                          </w:txbxContent>
                        </wps:txbx>
                        <wps:bodyPr lIns="0" tIns="0" rIns="0" bIns="0" upright="1"/>
                      </wps:wsp>
                      <wps:wsp>
                        <wps:cNvPr id="168" name="文本框 62"/>
                        <wps:cNvSpPr txBox="1"/>
                        <wps:spPr>
                          <a:xfrm>
                            <a:off x="3703" y="3741"/>
                            <a:ext cx="3618" cy="654"/>
                          </a:xfrm>
                          <a:prstGeom prst="rect">
                            <a:avLst/>
                          </a:prstGeom>
                          <a:noFill/>
                          <a:ln>
                            <a:noFill/>
                          </a:ln>
                        </wps:spPr>
                        <wps:txbx>
                          <w:txbxContent>
                            <w:p>
                              <w:pPr>
                                <w:spacing w:before="93" w:line="223" w:lineRule="auto"/>
                                <w:ind w:left="257" w:right="85" w:hanging="127"/>
                                <w:jc w:val="left"/>
                                <w:rPr>
                                  <w:sz w:val="19"/>
                                </w:rPr>
                              </w:pPr>
                              <w:r>
                                <w:rPr>
                                  <w:rFonts w:ascii="Calibri" w:eastAsia="Calibri"/>
                                  <w:color w:val="FFFFFF"/>
                                  <w:sz w:val="19"/>
                                </w:rPr>
                                <w:t>C</w:t>
                              </w:r>
                              <w:r>
                                <w:rPr>
                                  <w:color w:val="FFFFFF"/>
                                  <w:sz w:val="19"/>
                                </w:rPr>
                                <w:t>级：部分承重结构不能满足正常使用要求，局部出现险情，构成局部危房。</w:t>
                              </w:r>
                            </w:p>
                          </w:txbxContent>
                        </wps:txbx>
                        <wps:bodyPr lIns="0" tIns="0" rIns="0" bIns="0" upright="1"/>
                      </wps:wsp>
                      <wps:wsp>
                        <wps:cNvPr id="169" name="文本框 63"/>
                        <wps:cNvSpPr txBox="1"/>
                        <wps:spPr>
                          <a:xfrm>
                            <a:off x="1667" y="2964"/>
                            <a:ext cx="1607" cy="1248"/>
                          </a:xfrm>
                          <a:prstGeom prst="rect">
                            <a:avLst/>
                          </a:prstGeom>
                          <a:noFill/>
                          <a:ln>
                            <a:noFill/>
                          </a:ln>
                        </wps:spPr>
                        <wps:txbx>
                          <w:txbxContent>
                            <w:p>
                              <w:pPr>
                                <w:spacing w:before="7" w:line="240" w:lineRule="auto"/>
                                <w:rPr>
                                  <w:rFonts w:ascii="Times New Roman"/>
                                  <w:sz w:val="31"/>
                                </w:rPr>
                              </w:pPr>
                            </w:p>
                            <w:p>
                              <w:pPr>
                                <w:spacing w:before="0" w:line="225" w:lineRule="auto"/>
                                <w:ind w:left="157" w:right="48" w:hanging="108"/>
                                <w:jc w:val="left"/>
                                <w:rPr>
                                  <w:sz w:val="21"/>
                                </w:rPr>
                              </w:pPr>
                              <w:r>
                                <w:rPr>
                                  <w:color w:val="FFFFFF"/>
                                  <w:sz w:val="21"/>
                                </w:rPr>
                                <w:t>房屋整体危险性鉴定等级划分</w:t>
                              </w:r>
                            </w:p>
                          </w:txbxContent>
                        </wps:txbx>
                        <wps:bodyPr lIns="0" tIns="0" rIns="0" bIns="0" upright="1"/>
                      </wps:wsp>
                      <wps:wsp>
                        <wps:cNvPr id="170" name="文本框 64"/>
                        <wps:cNvSpPr txBox="1"/>
                        <wps:spPr>
                          <a:xfrm>
                            <a:off x="3703" y="2780"/>
                            <a:ext cx="3618" cy="798"/>
                          </a:xfrm>
                          <a:prstGeom prst="rect">
                            <a:avLst/>
                          </a:prstGeom>
                          <a:noFill/>
                          <a:ln>
                            <a:noFill/>
                          </a:ln>
                        </wps:spPr>
                        <wps:txbx>
                          <w:txbxContent>
                            <w:p>
                              <w:pPr>
                                <w:spacing w:before="52" w:line="223" w:lineRule="auto"/>
                                <w:ind w:left="63" w:right="62" w:firstLine="88"/>
                                <w:jc w:val="center"/>
                                <w:rPr>
                                  <w:sz w:val="19"/>
                                </w:rPr>
                              </w:pPr>
                              <w:r>
                                <w:rPr>
                                  <w:rFonts w:ascii="Calibri" w:eastAsia="Calibri"/>
                                  <w:color w:val="FFFFFF"/>
                                  <w:sz w:val="19"/>
                                </w:rPr>
                                <w:t>B</w:t>
                              </w:r>
                              <w:r>
                                <w:rPr>
                                  <w:color w:val="FFFFFF"/>
                                  <w:sz w:val="19"/>
                                </w:rPr>
                                <w:t>级：结构基本满足正常使用要求，个别结构构件处于危险状态，但不影响主体结构安全，基本满足正常使用要求。</w:t>
                              </w:r>
                            </w:p>
                          </w:txbxContent>
                        </wps:txbx>
                        <wps:bodyPr lIns="0" tIns="0" rIns="0" bIns="0" upright="1"/>
                      </wps:wsp>
                      <wps:wsp>
                        <wps:cNvPr id="171" name="文本框 65"/>
                        <wps:cNvSpPr txBox="1"/>
                        <wps:spPr>
                          <a:xfrm>
                            <a:off x="3703" y="1963"/>
                            <a:ext cx="3618" cy="654"/>
                          </a:xfrm>
                          <a:prstGeom prst="rect">
                            <a:avLst/>
                          </a:prstGeom>
                          <a:noFill/>
                          <a:ln>
                            <a:noFill/>
                          </a:ln>
                        </wps:spPr>
                        <wps:txbx>
                          <w:txbxContent>
                            <w:p>
                              <w:pPr>
                                <w:spacing w:before="93" w:line="223" w:lineRule="auto"/>
                                <w:ind w:left="742" w:right="80" w:hanging="617"/>
                                <w:jc w:val="left"/>
                                <w:rPr>
                                  <w:sz w:val="19"/>
                                </w:rPr>
                              </w:pPr>
                              <w:r>
                                <w:rPr>
                                  <w:rFonts w:ascii="Calibri" w:eastAsia="Calibri"/>
                                  <w:color w:val="FFFFFF"/>
                                  <w:sz w:val="19"/>
                                </w:rPr>
                                <w:t>A</w:t>
                              </w:r>
                              <w:r>
                                <w:rPr>
                                  <w:color w:val="FFFFFF"/>
                                  <w:sz w:val="19"/>
                                </w:rPr>
                                <w:t>级：结构能满足正常使用要求，未发现危险点，房屋结构安全。</w:t>
                              </w:r>
                            </w:p>
                          </w:txbxContent>
                        </wps:txbx>
                        <wps:bodyPr lIns="0" tIns="0" rIns="0" bIns="0" upright="1"/>
                      </wps:wsp>
                    </wpg:wgp>
                  </a:graphicData>
                </a:graphic>
              </wp:inline>
            </w:drawing>
          </mc:Choice>
          <mc:Fallback>
            <w:pict>
              <v:group id="组合 46"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">
                <o:lock v:ext="edit" aspectratio="f"/>
                <v:shape id="任意多边形 47" o:spid="_x0000_s1026" o:spt="100" style="position:absolute;left:3274;top:3577;height:1320;width:429;" fillcolor="#3D6696" filled="t" stroked="f" coordsize="429,1320" o:gfxdata="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DsnGC8AAAA&#10;3AAAAA8AAAAAAAAAAQAgAAAAIgAAAGRycy9kb3ducmV2LnhtbFBLAQIUABQAAAAIAIdO4kAzLwWe&#10;OwAAADkAAAAQAAAAAAAAAAEAIAAAAAsBAABkcnMvc2hhcGV4bWwueG1sUEsFBgAAAAAGAAYAWwEA&#10;ALUDAAAAAA==&#10;" path="m225,1297l225,4,220,0,0,0,0,21,203,21,203,10,214,21,214,1297,225,1297xm214,21l203,10,203,21,214,21xm225,1319l225,1308,214,1297,214,21,203,21,203,1314,208,1319,225,1319xm428,1319l428,1297,214,1297,225,1308,225,1319,428,1319xe">
                  <v:fill on="t" focussize="0,0"/>
                  <v:stroke on="f"/>
                  <v:imagedata o:title=""/>
                  <o:lock v:ext="edit" aspectratio="f"/>
                </v:shape>
                <v:shape id="任意多边形 48" o:spid="_x0000_s1026" o:spt="100" style="position:absolute;left:3274;top:3577;height:502;width:429;" fillcolor="#3D6696" filled="t" stroked="f" coordsize="429,502" o:gfxdata="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1NPF6vQAA&#10;ANwAAAAPAAAAAAAAAAEAIAAAACIAAABkcnMvZG93bnJldi54bWxQSwECFAAUAAAACACHTuJAMy8F&#10;njsAAAA5AAAAEAAAAAAAAAABACAAAAAMAQAAZHJzL3NoYXBleG1sLnhtbFBLBQYAAAAABgAGAFsB&#10;AAC2AwAAAAA=&#10;" path="m225,480l225,4,220,0,0,0,0,21,203,21,203,10,214,21,214,480,225,480xm214,21l203,10,203,21,214,21xm225,501l225,491,214,480,214,21,203,21,203,497,208,501,225,501xm428,501l428,480,214,480,225,491,225,501,428,501xe">
                  <v:fill on="t" focussize="0,0"/>
                  <v:stroke on="f"/>
                  <v:imagedata o:title=""/>
                  <o:lock v:ext="edit" aspectratio="f"/>
                </v:shape>
                <v:shape id="任意多边形 49" o:spid="_x0000_s1026" o:spt="100" style="position:absolute;left:3274;top:3168;height:431;width:429;" fillcolor="#3D6696" filled="t" stroked="f" coordsize="429,431" o:gfxdata="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CTp2m5AAAA3AAA&#10;AA8AAAAAAAAAAQAgAAAAIgAAAGRycy9kb3ducmV2LnhtbFBLAQIUABQAAAAIAIdO4kAzLwWeOwAA&#10;ADkAAAAQAAAAAAAAAAEAIAAAAAgBAABkcnMvc2hhcGV4bWwueG1sUEsFBgAAAAAGAAYAWwEAALID&#10;AAAAAA==&#10;" path="m214,410l0,410,0,431,203,431,203,420,214,410xm428,22l428,0,208,0,203,6,203,410,214,410,214,22,225,11,225,22,428,22xm225,426l225,22,214,22,214,410,203,420,203,431,220,431,225,426xm225,22l225,11,214,22,225,22xe">
                  <v:fill on="t" focussize="0,0"/>
                  <v:stroke on="f"/>
                  <v:imagedata o:title=""/>
                  <o:lock v:ext="edit" aspectratio="f"/>
                </v:shape>
                <v:shape id="任意多边形 50" o:spid="_x0000_s1026" o:spt="100" style="position:absolute;left:3274;top:2279;height:1320;width:429;" fillcolor="#3D6696" filled="t" stroked="f" coordsize="429,1320" o:gfxdata="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Js/+LsAAADc&#10;AAAADwAAAAAAAAABACAAAAAiAAAAZHJzL2Rvd25yZXYueG1sUEsBAhQAFAAAAAgAh07iQDMvBZ47&#10;AAAAOQAAABAAAAAAAAAAAQAgAAAACgEAAGRycy9zaGFwZXhtbC54bWxQSwUGAAAAAAYABgBbAQAA&#10;tAMAAAAA&#10;" path="m214,1298l0,1298,0,1319,203,1319,203,1308,214,1298xm428,21l428,0,208,0,203,4,203,1298,214,1298,214,21,225,10,225,21,428,21xm225,1314l225,21,214,21,214,1298,203,1308,203,1319,220,1319,225,1314xm225,21l225,10,214,21,225,21xe">
                  <v:fill on="t" focussize="0,0"/>
                  <v:stroke on="f"/>
                  <v:imagedata o:title=""/>
                  <o:lock v:ext="edit" aspectratio="f"/>
                </v:shape>
                <v:rect id="矩形 51" o:spid="_x0000_s1026" o:spt="1" style="position:absolute;left:1667;top:2964;height:1248;width:1607;" fillcolor="#4F81BD" filled="t" stroked="f" coordsize="21600,21600" o:gfxdata="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nCUOnvQAA&#10;ANwAAAAPAAAAAAAAAAEAIAAAACIAAABkcnMvZG93bnJldi54bWxQSwECFAAUAAAACACHTuJAMy8F&#10;njsAAAA5AAAAEAAAAAAAAAABACAAAAAMAQAAZHJzL3NoYXBleG1sLnhtbFBLBQYAAAAABgAGAFsB&#10;AAC2AwAAAAA=&#10;">
                  <v:fill on="t" focussize="0,0"/>
                  <v:stroke on="f"/>
                  <v:imagedata o:title=""/>
                  <o:lock v:ext="edit" aspectratio="f"/>
                </v:rect>
                <v:shape id="任意多边形 52" o:spid="_x0000_s1026" o:spt="100" style="position:absolute;left:1656;top:2953;height:1269;width:1629;" fillcolor="#FFFFFF" filled="t" stroked="f" coordsize="1629,1269" o:gfxdata="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LiuuQ&#10;wAAAANwAAAAPAAAAAAAAAAEAIAAAACIAAABkcnMvZG93bnJldi54bWxQSwECFAAUAAAACACHTuJA&#10;My8FnjsAAAA5AAAAEAAAAAAAAAABACAAAAAPAQAAZHJzL3NoYXBleG1sLnhtbFBLBQYAAAAABgAG&#10;AFsBAAC5AwAAAAA=&#10;" path="m1628,1263l1628,4,1624,0,5,0,0,4,0,1263,5,1269,11,1269,11,21,22,10,22,21,1607,21,1607,10,1618,21,1618,1269,1624,1269,1628,1263xm22,21l22,10,11,21,22,21xm22,1247l22,21,11,21,11,1247,22,1247xm1618,1247l11,1247,22,1258,22,1269,1607,1269,1607,1258,1618,1247xm22,1269l22,1258,11,1247,11,1269,22,1269xm1618,21l1607,10,1607,21,1618,21xm1618,1247l1618,21,1607,21,1607,1247,1618,1247xm1618,1269l1618,1247,1607,1258,1607,1269,1618,1269xe">
                  <v:fill on="t" focussize="0,0"/>
                  <v:stroke on="f"/>
                  <v:imagedata o:title=""/>
                  <o:lock v:ext="edit" aspectratio="f"/>
                </v:shape>
                <v:rect id="矩形 53" o:spid="_x0000_s1026" o:spt="1" style="position:absolute;left:3703;top:1963;height:654;width:3618;" fillcolor="#4F81BD" filled="t" stroked="f" coordsize="21600,21600" o:gfxdata="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52nJOvQAA&#10;ANwAAAAPAAAAAAAAAAEAIAAAACIAAABkcnMvZG93bnJldi54bWxQSwECFAAUAAAACACHTuJAMy8F&#10;njsAAAA5AAAAEAAAAAAAAAABACAAAAAMAQAAZHJzL3NoYXBleG1sLnhtbFBLBQYAAAAABgAGAFsB&#10;AAC2AwAAAAA=&#10;">
                  <v:fill on="t" focussize="0,0"/>
                  <v:stroke on="f"/>
                  <v:imagedata o:title=""/>
                  <o:lock v:ext="edit" aspectratio="f"/>
                </v:rect>
                <v:shape id="任意多边形 54" o:spid="_x0000_s1026" o:spt="100" style="position:absolute;left:3692;top:1952;height:676;width:3640;" fillcolor="#FFFFFF" filled="t" stroked="f" coordsize="3640,676" o:gfxdata="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62eunvQAA&#10;ANwAAAAPAAAAAAAAAAEAIAAAACIAAABkcnMvZG93bnJldi54bWxQSwECFAAUAAAACACHTuJAMy8F&#10;njsAAAA5AAAAEAAAAAAAAAABACAAAAAMAQAAZHJzL3NoYXBleG1sLnhtbFBLBQYAAAAABgAGAFsB&#10;AAC2AwAAAAA=&#10;" path="m3640,670l3640,5,3635,0,6,0,0,5,0,670,6,675,11,675,11,21,22,11,22,21,3618,21,3618,11,3629,21,3629,675,3635,675,3640,670xm22,21l22,11,11,21,22,21xm22,653l22,21,11,21,11,653,22,653xm3629,653l11,653,22,664,22,675,3618,675,3618,664,3629,653xm22,675l22,664,11,653,11,675,22,675xm3629,21l3618,11,3618,21,3629,21xm3629,653l3629,21,3618,21,3618,653,3629,653xm3629,675l3629,653,3618,664,3618,675,3629,675xe">
                  <v:fill on="t" focussize="0,0"/>
                  <v:stroke on="f"/>
                  <v:imagedata o:title=""/>
                  <o:lock v:ext="edit" aspectratio="f"/>
                </v:shape>
                <v:rect id="矩形 55" o:spid="_x0000_s1026" o:spt="1" style="position:absolute;left:3703;top:2780;height:798;width:3618;" fillcolor="#4F81BD" filled="t" stroked="f" coordsize="21600,21600" o:gfxdata="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nAtPW8AAAA&#10;3AAAAA8AAAAAAAAAAQAgAAAAIgAAAGRycy9kb3ducmV2LnhtbFBLAQIUABQAAAAIAIdO4kAzLwWe&#10;OwAAADkAAAAQAAAAAAAAAAEAIAAAAAsBAABkcnMvc2hhcGV4bWwueG1sUEsFBgAAAAAGAAYAWwEA&#10;ALUDAAAAAA==&#10;">
                  <v:fill on="t" focussize="0,0"/>
                  <v:stroke on="f"/>
                  <v:imagedata o:title=""/>
                  <o:lock v:ext="edit" aspectratio="f"/>
                </v:rect>
                <v:shape id="任意多边形 56" o:spid="_x0000_s1026" o:spt="100" style="position:absolute;left:3692;top:2769;height:820;width:3640;" fillcolor="#FFFFFF" filled="t" stroked="f" coordsize="3640,820" o:gfxdata="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IFu3WugAAANwA&#10;AAAPAAAAAAAAAAEAIAAAACIAAABkcnMvZG93bnJldi54bWxQSwECFAAUAAAACACHTuJAMy8FnjsA&#10;AAA5AAAAEAAAAAAAAAABACAAAAAJAQAAZHJzL3NoYXBleG1sLnhtbFBLBQYAAAAABgAGAFsBAACz&#10;AwAAAAA=&#10;" path="m3640,814l3640,5,3635,0,6,0,0,5,0,814,6,819,11,819,11,22,22,11,22,22,3618,22,3618,11,3629,22,3629,819,3635,819,3640,814xm22,22l22,11,11,22,22,22xm22,798l22,22,11,22,11,798,22,798xm3629,798l11,798,22,808,22,819,3618,819,3618,808,3629,798xm22,819l22,808,11,798,11,819,22,819xm3629,22l3618,11,3618,22,3629,22xm3629,798l3629,22,3618,22,3618,798,3629,798xm3629,819l3629,798,3618,808,3618,819,3629,819xe">
                  <v:fill on="t" focussize="0,0"/>
                  <v:stroke on="f"/>
                  <v:imagedata o:title=""/>
                  <o:lock v:ext="edit" aspectratio="f"/>
                </v:shape>
                <v:rect id="矩形 57" o:spid="_x0000_s1026" o:spt="1" style="position:absolute;left:3703;top:3741;height:654;width:3618;" fillcolor="#4F81BD" filled="t" stroked="f" coordsize="21600,21600" o:gfxdata="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BZejxm8AAAA&#10;3AAAAA8AAAAAAAAAAQAgAAAAIgAAAGRycy9kb3ducmV2LnhtbFBLAQIUABQAAAAIAIdO4kAzLwWe&#10;OwAAADkAAAAQAAAAAAAAAAEAIAAAAAsBAABkcnMvc2hhcGV4bWwueG1sUEsFBgAAAAAGAAYAWwEA&#10;ALUDAAAAAA==&#10;">
                  <v:fill on="t" focussize="0,0"/>
                  <v:stroke on="f"/>
                  <v:imagedata o:title=""/>
                  <o:lock v:ext="edit" aspectratio="f"/>
                </v:rect>
                <v:shape id="任意多边形 58" o:spid="_x0000_s1026" o:spt="100" style="position:absolute;left:3692;top:3730;height:676;width:3640;" fillcolor="#FFFFFF" filled="t" stroked="f" coordsize="3640,676" o:gfxdata="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eLtpLsAAADc&#10;AAAADwAAAAAAAAABACAAAAAiAAAAZHJzL2Rvd25yZXYueG1sUEsBAhQAFAAAAAgAh07iQDMvBZ47&#10;AAAAOQAAABAAAAAAAAAAAQAgAAAACgEAAGRycy9zaGFwZXhtbC54bWxQSwUGAAAAAAYABgBbAQAA&#10;tAMAAAAA&#10;" path="m3640,671l3640,5,3635,0,6,0,0,5,0,671,6,675,11,675,11,22,22,11,22,22,3618,22,3618,11,3629,22,3629,675,3635,675,3640,671xm22,22l22,11,11,22,22,22xm22,654l22,22,11,22,11,654,22,654xm3629,654l11,654,22,664,22,675,3618,675,3618,664,3629,654xm22,675l22,664,11,654,11,675,22,675xm3629,22l3618,11,3618,22,3629,22xm3629,654l3629,22,3618,22,3618,654,3629,654xm3629,675l3629,654,3618,664,3618,675,3629,675xe">
                  <v:fill on="t" focussize="0,0"/>
                  <v:stroke on="f"/>
                  <v:imagedata o:title=""/>
                  <o:lock v:ext="edit" aspectratio="f"/>
                </v:shape>
                <v:rect id="矩形 59" o:spid="_x0000_s1026" o:spt="1" style="position:absolute;left:3703;top:4558;height:655;width:3618;" fillcolor="#4F81BD" filled="t" stroked="f" coordsize="21600,21600" o:gfxdata="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b7sva8AAAA&#10;3AAAAA8AAAAAAAAAAQAgAAAAIgAAAGRycy9kb3ducmV2LnhtbFBLAQIUABQAAAAIAIdO4kAzLwWe&#10;OwAAADkAAAAQAAAAAAAAAAEAIAAAAAsBAABkcnMvc2hhcGV4bWwueG1sUEsFBgAAAAAGAAYAWwEA&#10;ALUDAAAAAA==&#10;">
                  <v:fill on="t" focussize="0,0"/>
                  <v:stroke on="f"/>
                  <v:imagedata o:title=""/>
                  <o:lock v:ext="edit" aspectratio="f"/>
                </v:rect>
                <v:shape id="任意多边形 60" o:spid="_x0000_s1026" o:spt="100" style="position:absolute;left:3692;top:4548;height:675;width:3640;" fillcolor="#FFFFFF" filled="t" stroked="f" coordsize="3640,675" o:gfxdata="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BueDLsAAADc&#10;AAAADwAAAAAAAAABACAAAAAiAAAAZHJzL2Rvd25yZXYueG1sUEsBAhQAFAAAAAgAh07iQDMvBZ47&#10;AAAAOQAAABAAAAAAAAAAAQAgAAAACgEAAGRycy9zaGFwZXhtbC54bWxQSwUGAAAAAAYABgBbAQAA&#10;tAMAAAAA&#10;" path="m3640,671l3640,5,3635,0,6,0,0,5,0,671,6,675,11,675,11,22,22,11,22,22,3618,22,3618,11,3629,22,3629,675,3635,675,3640,671xm22,22l22,11,11,22,22,22xm22,654l22,22,11,22,11,654,22,654xm3629,654l11,654,22,665,22,675,3618,675,3618,665,3629,654xm22,675l22,665,11,654,11,675,22,675xm3629,22l3618,11,3618,22,3629,22xm3629,654l3629,22,3618,22,3618,654,3629,654xm3629,675l3629,654,3618,665,3618,675,3629,675xe">
                  <v:fill on="t" focussize="0,0"/>
                  <v:stroke on="f"/>
                  <v:imagedata o:title=""/>
                  <o:lock v:ext="edit" aspectratio="f"/>
                </v:shape>
                <v:shape id="文本框 61" o:spid="_x0000_s1026" o:spt="202" type="#_x0000_t202" style="position:absolute;left:3;top:3;height:6413;width:9071;" filled="f" stroked="t" coordsize="21600,21600" o:gfxdata="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wGsPL4A&#10;AADcAAAADwAAAAAAAAABACAAAAAiAAAAZHJzL2Rvd25yZXYueG1sUEsBAhQAFAAAAAgAh07iQDMv&#10;BZ47AAAAOQAAABAAAAAAAAAAAQAgAAAADQEAAGRycy9zaGFwZXhtbC54bWxQSwUGAAAAAAYABgBb&#10;AQAAtwMAAAAA&#10;">
                  <v:fill on="f" focussize="0,0"/>
                  <v:stroke weight="0.3pt" color="#000000" joinstyle="miter"/>
                  <v:imagedata o:title=""/>
                  <o:lock v:ext="edit" aspectratio="f"/>
                  <v:textbox inset="0mm,0mm,0mm,0mm">
                    <w:txbxContent>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tabs>
                            <w:tab w:val="left" w:pos="1718"/>
                          </w:tabs>
                          <w:spacing w:before="214"/>
                          <w:ind w:left="1289" w:right="0" w:firstLine="0"/>
                          <w:jc w:val="left"/>
                          <w:rPr>
                            <w:sz w:val="26"/>
                          </w:rPr>
                        </w:pPr>
                        <w:r>
                          <w:rPr>
                            <w:rFonts w:ascii="Arial" w:eastAsia="Arial"/>
                            <w:sz w:val="26"/>
                          </w:rPr>
                          <w:t>3.</w:t>
                        </w:r>
                        <w:r>
                          <w:rPr>
                            <w:rFonts w:ascii="Arial" w:eastAsia="Arial"/>
                            <w:sz w:val="26"/>
                          </w:rPr>
                          <w:tab/>
                        </w:r>
                        <w:r>
                          <w:rPr>
                            <w:sz w:val="26"/>
                          </w:rPr>
                          <w:t>房屋整体危险性鉴定等级</w:t>
                        </w:r>
                      </w:p>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spacing w:before="0" w:line="240" w:lineRule="auto"/>
                          <w:rPr>
                            <w:rFonts w:ascii="Times New Roman"/>
                            <w:sz w:val="28"/>
                          </w:rPr>
                        </w:pPr>
                      </w:p>
                      <w:p>
                        <w:pPr>
                          <w:spacing w:before="236" w:line="223" w:lineRule="auto"/>
                          <w:ind w:left="3860" w:right="1664" w:hanging="72"/>
                          <w:jc w:val="left"/>
                          <w:rPr>
                            <w:sz w:val="19"/>
                          </w:rPr>
                        </w:pPr>
                        <w:r>
                          <w:rPr>
                            <w:rFonts w:ascii="Calibri" w:eastAsia="Calibri"/>
                            <w:color w:val="FFFFFF"/>
                            <w:sz w:val="19"/>
                          </w:rPr>
                          <w:t>D</w:t>
                        </w:r>
                        <w:r>
                          <w:rPr>
                            <w:color w:val="FFFFFF"/>
                            <w:sz w:val="19"/>
                          </w:rPr>
                          <w:t>级：承重结构已不能满足正常使用要求， 房屋整体出现险情，构成整幢危房。</w:t>
                        </w:r>
                      </w:p>
                    </w:txbxContent>
                  </v:textbox>
                </v:shape>
                <v:shape id="文本框 62" o:spid="_x0000_s1026" o:spt="202" type="#_x0000_t202" style="position:absolute;left:3703;top:3741;height:654;width:3618;" filled="f" stroked="f" coordsize="21600,21600" o:gfxdata="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Qpv8S/&#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93" w:line="223" w:lineRule="auto"/>
                          <w:ind w:left="257" w:right="85" w:hanging="127"/>
                          <w:jc w:val="left"/>
                          <w:rPr>
                            <w:sz w:val="19"/>
                          </w:rPr>
                        </w:pPr>
                        <w:r>
                          <w:rPr>
                            <w:rFonts w:ascii="Calibri" w:eastAsia="Calibri"/>
                            <w:color w:val="FFFFFF"/>
                            <w:sz w:val="19"/>
                          </w:rPr>
                          <w:t>C</w:t>
                        </w:r>
                        <w:r>
                          <w:rPr>
                            <w:color w:val="FFFFFF"/>
                            <w:sz w:val="19"/>
                          </w:rPr>
                          <w:t>级：部分承重结构不能满足正常使用要求，局部出现险情，构成局部危房。</w:t>
                        </w:r>
                      </w:p>
                    </w:txbxContent>
                  </v:textbox>
                </v:shape>
                <v:shape id="文本框 63" o:spid="_x0000_s1026" o:spt="202" type="#_x0000_t202" style="position:absolute;left:1667;top:2964;height:1248;width:1607;" filled="f" stroked="f" coordsize="21600,21600" o:gfxdata="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rZRpfvQAA&#10;ANwAAAAPAAAAAAAAAAEAIAAAACIAAABkcnMvZG93bnJldi54bWxQSwECFAAUAAAACACHTuJAMy8F&#10;njsAAAA5AAAAEAAAAAAAAAABACAAAAAMAQAAZHJzL3NoYXBleG1sLnhtbFBLBQYAAAAABgAGAFsB&#10;AAC2AwAAAAA=&#10;">
                  <v:fill on="f" focussize="0,0"/>
                  <v:stroke on="f"/>
                  <v:imagedata o:title=""/>
                  <o:lock v:ext="edit" aspectratio="f"/>
                  <v:textbox inset="0mm,0mm,0mm,0mm">
                    <w:txbxContent>
                      <w:p>
                        <w:pPr>
                          <w:spacing w:before="7" w:line="240" w:lineRule="auto"/>
                          <w:rPr>
                            <w:rFonts w:ascii="Times New Roman"/>
                            <w:sz w:val="31"/>
                          </w:rPr>
                        </w:pPr>
                      </w:p>
                      <w:p>
                        <w:pPr>
                          <w:spacing w:before="0" w:line="225" w:lineRule="auto"/>
                          <w:ind w:left="157" w:right="48" w:hanging="108"/>
                          <w:jc w:val="left"/>
                          <w:rPr>
                            <w:sz w:val="21"/>
                          </w:rPr>
                        </w:pPr>
                        <w:r>
                          <w:rPr>
                            <w:color w:val="FFFFFF"/>
                            <w:sz w:val="21"/>
                          </w:rPr>
                          <w:t>房屋整体危险性鉴定等级划分</w:t>
                        </w:r>
                      </w:p>
                    </w:txbxContent>
                  </v:textbox>
                </v:shape>
                <v:shape id="文本框 64" o:spid="_x0000_s1026" o:spt="202" type="#_x0000_t202" style="position:absolute;left:3703;top:2780;height:798;width:3618;" filled="f" stroked="f" coordsize="21600,21600" o:gfxdata="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hiUf&#10;wAAAANwAAAAPAAAAAAAAAAEAIAAAACIAAABkcnMvZG93bnJldi54bWxQSwECFAAUAAAACACHTuJA&#10;My8FnjsAAAA5AAAAEAAAAAAAAAABACAAAAAPAQAAZHJzL3NoYXBleG1sLnhtbFBLBQYAAAAABgAG&#10;AFsBAAC5AwAAAAA=&#10;">
                  <v:fill on="f" focussize="0,0"/>
                  <v:stroke on="f"/>
                  <v:imagedata o:title=""/>
                  <o:lock v:ext="edit" aspectratio="f"/>
                  <v:textbox inset="0mm,0mm,0mm,0mm">
                    <w:txbxContent>
                      <w:p>
                        <w:pPr>
                          <w:spacing w:before="52" w:line="223" w:lineRule="auto"/>
                          <w:ind w:left="63" w:right="62" w:firstLine="88"/>
                          <w:jc w:val="center"/>
                          <w:rPr>
                            <w:sz w:val="19"/>
                          </w:rPr>
                        </w:pPr>
                        <w:r>
                          <w:rPr>
                            <w:rFonts w:ascii="Calibri" w:eastAsia="Calibri"/>
                            <w:color w:val="FFFFFF"/>
                            <w:sz w:val="19"/>
                          </w:rPr>
                          <w:t>B</w:t>
                        </w:r>
                        <w:r>
                          <w:rPr>
                            <w:color w:val="FFFFFF"/>
                            <w:sz w:val="19"/>
                          </w:rPr>
                          <w:t>级：结构基本满足正常使用要求，个别结构构件处于危险状态，但不影响主体结构安全，基本满足正常使用要求。</w:t>
                        </w:r>
                      </w:p>
                    </w:txbxContent>
                  </v:textbox>
                </v:shape>
                <v:shape id="文本框 65" o:spid="_x0000_s1026" o:spt="202" type="#_x0000_t202" style="position:absolute;left:3703;top:1963;height:654;width:3618;" filled="f" stroked="f" coordsize="21600,21600" o:gfxdata="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DKgIS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93" w:line="223" w:lineRule="auto"/>
                          <w:ind w:left="742" w:right="80" w:hanging="617"/>
                          <w:jc w:val="left"/>
                          <w:rPr>
                            <w:sz w:val="19"/>
                          </w:rPr>
                        </w:pPr>
                        <w:r>
                          <w:rPr>
                            <w:rFonts w:ascii="Calibri" w:eastAsia="Calibri"/>
                            <w:color w:val="FFFFFF"/>
                            <w:sz w:val="19"/>
                          </w:rPr>
                          <w:t>A</w:t>
                        </w:r>
                        <w:r>
                          <w:rPr>
                            <w:color w:val="FFFFFF"/>
                            <w:sz w:val="19"/>
                          </w:rPr>
                          <w:t>级：结构能满足正常使用要求，未发现危险点，房屋结构安全。</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12"/>
        </w:rPr>
      </w:pPr>
      <w:r>
        <mc:AlternateContent>
          <mc:Choice Requires="wpg">
            <w:drawing>
              <wp:anchor distT="0" distB="0" distL="0" distR="0" simplePos="0" relativeHeight="251676672" behindDoc="1" locked="0" layoutInCell="1" allowOverlap="1">
                <wp:simplePos x="0" y="0"/>
                <wp:positionH relativeFrom="page">
                  <wp:posOffset>897890</wp:posOffset>
                </wp:positionH>
                <wp:positionV relativeFrom="paragraph">
                  <wp:posOffset>112395</wp:posOffset>
                </wp:positionV>
                <wp:extent cx="5763895" cy="4076065"/>
                <wp:effectExtent l="3175" t="2540" r="5080" b="17145"/>
                <wp:wrapTopAndBottom/>
                <wp:docPr id="314" name="组合 66"/>
                <wp:cNvGraphicFramePr/>
                <a:graphic xmlns:a="http://schemas.openxmlformats.org/drawingml/2006/main">
                  <a:graphicData uri="http://schemas.microsoft.com/office/word/2010/wordprocessingGroup">
                    <wpg:wgp>
                      <wpg:cNvGrpSpPr/>
                      <wpg:grpSpPr>
                        <a:xfrm>
                          <a:off x="0" y="0"/>
                          <a:ext cx="5763895" cy="4076065"/>
                          <a:chOff x="1414" y="177"/>
                          <a:chExt cx="9077" cy="6419"/>
                        </a:xfrm>
                      </wpg:grpSpPr>
                      <pic:pic xmlns:pic="http://schemas.openxmlformats.org/drawingml/2006/picture">
                        <pic:nvPicPr>
                          <pic:cNvPr id="312" name="图片 67"/>
                          <pic:cNvPicPr>
                            <a:picLocks noChangeAspect="1"/>
                          </pic:cNvPicPr>
                        </pic:nvPicPr>
                        <pic:blipFill>
                          <a:blip r:embed="rId8"/>
                          <a:stretch>
                            <a:fillRect/>
                          </a:stretch>
                        </pic:blipFill>
                        <pic:spPr>
                          <a:xfrm>
                            <a:off x="4729" y="1977"/>
                            <a:ext cx="4197" cy="3181"/>
                          </a:xfrm>
                          <a:prstGeom prst="rect">
                            <a:avLst/>
                          </a:prstGeom>
                          <a:noFill/>
                          <a:ln>
                            <a:noFill/>
                          </a:ln>
                        </pic:spPr>
                      </pic:pic>
                      <wps:wsp>
                        <wps:cNvPr id="313" name="文本框 68"/>
                        <wps:cNvSpPr txBox="1"/>
                        <wps:spPr>
                          <a:xfrm>
                            <a:off x="1417" y="180"/>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8"/>
                                </w:rPr>
                              </w:pPr>
                            </w:p>
                            <w:p>
                              <w:pPr>
                                <w:spacing w:before="0" w:line="240" w:lineRule="auto"/>
                                <w:rPr>
                                  <w:rFonts w:ascii="Times New Roman"/>
                                  <w:sz w:val="28"/>
                                </w:rPr>
                              </w:pPr>
                            </w:p>
                            <w:p>
                              <w:pPr>
                                <w:spacing w:before="5" w:line="240" w:lineRule="auto"/>
                                <w:rPr>
                                  <w:rFonts w:ascii="Times New Roman"/>
                                  <w:sz w:val="32"/>
                                </w:rPr>
                              </w:pPr>
                            </w:p>
                            <w:p>
                              <w:pPr>
                                <w:tabs>
                                  <w:tab w:val="left" w:pos="1020"/>
                                  <w:tab w:val="left" w:pos="1636"/>
                                  <w:tab w:val="left" w:pos="4957"/>
                                </w:tabs>
                                <w:spacing w:before="0"/>
                                <w:ind w:left="654" w:right="0" w:firstLine="0"/>
                                <w:jc w:val="left"/>
                                <w:rPr>
                                  <w:b/>
                                  <w:sz w:val="26"/>
                                </w:rPr>
                              </w:pPr>
                              <w:r>
                                <w:rPr>
                                  <w:rFonts w:ascii="Times New Roman" w:eastAsia="Times New Roman"/>
                                  <w:b/>
                                  <w:w w:val="99"/>
                                  <w:sz w:val="26"/>
                                  <w:u w:val="single" w:color="4F81BD"/>
                                </w:rPr>
                                <w:t xml:space="preserve"> </w:t>
                              </w:r>
                              <w:r>
                                <w:rPr>
                                  <w:rFonts w:ascii="Times New Roman" w:eastAsia="Times New Roman"/>
                                  <w:b/>
                                  <w:sz w:val="26"/>
                                  <w:u w:val="single" w:color="4F81BD"/>
                                </w:rPr>
                                <w:tab/>
                              </w:r>
                              <w:r>
                                <w:rPr>
                                  <w:b/>
                                  <w:sz w:val="26"/>
                                  <w:u w:val="single" w:color="4F81BD"/>
                                </w:rPr>
                                <w:t>三</w:t>
                              </w:r>
                              <w:r>
                                <w:rPr>
                                  <w:rFonts w:ascii="Arial" w:eastAsia="Arial"/>
                                  <w:b/>
                                  <w:sz w:val="26"/>
                                  <w:u w:val="single" w:color="4F81BD"/>
                                </w:rPr>
                                <w:t>.</w:t>
                              </w:r>
                              <w:r>
                                <w:rPr>
                                  <w:rFonts w:ascii="Arial" w:eastAsia="Arial"/>
                                  <w:b/>
                                  <w:sz w:val="26"/>
                                  <w:u w:val="single" w:color="4F81BD"/>
                                </w:rPr>
                                <w:tab/>
                              </w:r>
                              <w:r>
                                <w:rPr>
                                  <w:b/>
                                  <w:w w:val="95"/>
                                  <w:sz w:val="26"/>
                                  <w:u w:val="single" w:color="4F81BD"/>
                                </w:rPr>
                                <w:t>农村住房结构形式</w:t>
                              </w:r>
                              <w:r>
                                <w:rPr>
                                  <w:b/>
                                  <w:sz w:val="26"/>
                                  <w:u w:val="single" w:color="4F81BD"/>
                                </w:rPr>
                                <w:tab/>
                              </w:r>
                            </w:p>
                            <w:p>
                              <w:pPr>
                                <w:spacing w:before="6" w:line="240" w:lineRule="auto"/>
                                <w:rPr>
                                  <w:rFonts w:ascii="Times New Roman"/>
                                  <w:sz w:val="33"/>
                                </w:rPr>
                              </w:pPr>
                            </w:p>
                            <w:p>
                              <w:pPr>
                                <w:spacing w:before="0" w:line="340" w:lineRule="auto"/>
                                <w:ind w:left="1419" w:right="5917" w:hanging="291"/>
                                <w:jc w:val="both"/>
                                <w:rPr>
                                  <w:sz w:val="17"/>
                                </w:rPr>
                              </w:pPr>
                              <w:r>
                                <w:rPr>
                                  <w:rFonts w:ascii="Arial" w:eastAsia="Arial"/>
                                  <w:sz w:val="17"/>
                                </w:rPr>
                                <w:t xml:space="preserve">1. </w:t>
                              </w:r>
                              <w:r>
                                <w:rPr>
                                  <w:sz w:val="17"/>
                                </w:rPr>
                                <w:t>土木结构：指建筑物中竖向承重结构的墙、柱等采用土墙砌筑，楼板</w:t>
                              </w:r>
                            </w:p>
                            <w:p>
                              <w:pPr>
                                <w:spacing w:before="3" w:line="340" w:lineRule="auto"/>
                                <w:ind w:left="1419" w:right="5917" w:firstLine="0"/>
                                <w:jc w:val="both"/>
                                <w:rPr>
                                  <w:sz w:val="17"/>
                                </w:rPr>
                              </w:pPr>
                              <w:r>
                                <w:rPr>
                                  <w:sz w:val="17"/>
                                </w:rPr>
                                <w:t>、屋架等用木结构。农村居民房屋普遍采用的结构形式。</w:t>
                              </w:r>
                            </w:p>
                          </w:txbxContent>
                        </wps:txbx>
                        <wps:bodyPr lIns="0" tIns="0" rIns="0" bIns="0" upright="1"/>
                      </wps:wsp>
                    </wpg:wgp>
                  </a:graphicData>
                </a:graphic>
              </wp:anchor>
            </w:drawing>
          </mc:Choice>
          <mc:Fallback>
            <w:pict>
              <v:group id="组合 66" o:spid="_x0000_s1026" o:spt="203" style="position:absolute;left:0pt;margin-left:70.7pt;margin-top:8.85pt;height:320.95pt;width:453.85pt;mso-position-horizontal-relative:page;mso-wrap-distance-bottom:0pt;mso-wrap-distance-top:0pt;z-index:-251639808;mso-width-relative:page;mso-height-relative:page;" coordorigin="1414,177" coordsize="9077,6419" o:gfxdata="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">
                <o:lock v:ext="edit" aspectratio="f"/>
                <v:shape id="图片 67" o:spid="_x0000_s1026" o:spt="75" type="#_x0000_t75" style="position:absolute;left:4729;top:1977;height:3181;width:4197;" filled="f" o:preferrelative="t" stroked="f" coordsize="21600,21600" o:gfxdata="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wOQz&#10;MsEAAADcAAAADwAAAAAAAAABACAAAAAiAAAAZHJzL2Rvd25yZXYueG1sUEsBAhQAFAAAAAgAh07i&#10;QDMvBZ47AAAAOQAAABAAAAAAAAAAAQAgAAAAEAEAAGRycy9zaGFwZXhtbC54bWxQSwUGAAAAAAYA&#10;BgBbAQAAugMAAAAA&#10;">
                  <v:fill on="f" focussize="0,0"/>
                  <v:stroke on="f"/>
                  <v:imagedata r:id="rId8" o:title=""/>
                  <o:lock v:ext="edit" aspectratio="t"/>
                </v:shape>
                <v:shape id="文本框 68" o:spid="_x0000_s1026" o:spt="202" type="#_x0000_t202" style="position:absolute;left:1417;top:180;height:6413;width:9071;" filled="f" stroked="t" coordsize="21600,21600" o:gfxdata="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N+Lej&#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8"/>
                          </w:rPr>
                        </w:pPr>
                      </w:p>
                      <w:p>
                        <w:pPr>
                          <w:spacing w:before="0" w:line="240" w:lineRule="auto"/>
                          <w:rPr>
                            <w:rFonts w:ascii="Times New Roman"/>
                            <w:sz w:val="28"/>
                          </w:rPr>
                        </w:pPr>
                      </w:p>
                      <w:p>
                        <w:pPr>
                          <w:spacing w:before="5" w:line="240" w:lineRule="auto"/>
                          <w:rPr>
                            <w:rFonts w:ascii="Times New Roman"/>
                            <w:sz w:val="32"/>
                          </w:rPr>
                        </w:pPr>
                      </w:p>
                      <w:p>
                        <w:pPr>
                          <w:tabs>
                            <w:tab w:val="left" w:pos="1020"/>
                            <w:tab w:val="left" w:pos="1636"/>
                            <w:tab w:val="left" w:pos="4957"/>
                          </w:tabs>
                          <w:spacing w:before="0"/>
                          <w:ind w:left="654" w:right="0" w:firstLine="0"/>
                          <w:jc w:val="left"/>
                          <w:rPr>
                            <w:b/>
                            <w:sz w:val="26"/>
                          </w:rPr>
                        </w:pPr>
                        <w:r>
                          <w:rPr>
                            <w:rFonts w:ascii="Times New Roman" w:eastAsia="Times New Roman"/>
                            <w:b/>
                            <w:w w:val="99"/>
                            <w:sz w:val="26"/>
                            <w:u w:val="single" w:color="4F81BD"/>
                          </w:rPr>
                          <w:t xml:space="preserve"> </w:t>
                        </w:r>
                        <w:r>
                          <w:rPr>
                            <w:rFonts w:ascii="Times New Roman" w:eastAsia="Times New Roman"/>
                            <w:b/>
                            <w:sz w:val="26"/>
                            <w:u w:val="single" w:color="4F81BD"/>
                          </w:rPr>
                          <w:tab/>
                        </w:r>
                        <w:r>
                          <w:rPr>
                            <w:b/>
                            <w:sz w:val="26"/>
                            <w:u w:val="single" w:color="4F81BD"/>
                          </w:rPr>
                          <w:t>三</w:t>
                        </w:r>
                        <w:r>
                          <w:rPr>
                            <w:rFonts w:ascii="Arial" w:eastAsia="Arial"/>
                            <w:b/>
                            <w:sz w:val="26"/>
                            <w:u w:val="single" w:color="4F81BD"/>
                          </w:rPr>
                          <w:t>.</w:t>
                        </w:r>
                        <w:r>
                          <w:rPr>
                            <w:rFonts w:ascii="Arial" w:eastAsia="Arial"/>
                            <w:b/>
                            <w:sz w:val="26"/>
                            <w:u w:val="single" w:color="4F81BD"/>
                          </w:rPr>
                          <w:tab/>
                        </w:r>
                        <w:r>
                          <w:rPr>
                            <w:b/>
                            <w:w w:val="95"/>
                            <w:sz w:val="26"/>
                            <w:u w:val="single" w:color="4F81BD"/>
                          </w:rPr>
                          <w:t>农村住房结构形式</w:t>
                        </w:r>
                        <w:r>
                          <w:rPr>
                            <w:b/>
                            <w:sz w:val="26"/>
                            <w:u w:val="single" w:color="4F81BD"/>
                          </w:rPr>
                          <w:tab/>
                        </w:r>
                      </w:p>
                      <w:p>
                        <w:pPr>
                          <w:spacing w:before="6" w:line="240" w:lineRule="auto"/>
                          <w:rPr>
                            <w:rFonts w:ascii="Times New Roman"/>
                            <w:sz w:val="33"/>
                          </w:rPr>
                        </w:pPr>
                      </w:p>
                      <w:p>
                        <w:pPr>
                          <w:spacing w:before="0" w:line="340" w:lineRule="auto"/>
                          <w:ind w:left="1419" w:right="5917" w:hanging="291"/>
                          <w:jc w:val="both"/>
                          <w:rPr>
                            <w:sz w:val="17"/>
                          </w:rPr>
                        </w:pPr>
                        <w:r>
                          <w:rPr>
                            <w:rFonts w:ascii="Arial" w:eastAsia="Arial"/>
                            <w:sz w:val="17"/>
                          </w:rPr>
                          <w:t xml:space="preserve">1. </w:t>
                        </w:r>
                        <w:r>
                          <w:rPr>
                            <w:sz w:val="17"/>
                          </w:rPr>
                          <w:t>土木结构：指建筑物中竖向承重结构的墙、柱等采用土墙砌筑，楼板</w:t>
                        </w:r>
                      </w:p>
                      <w:p>
                        <w:pPr>
                          <w:spacing w:before="3" w:line="340" w:lineRule="auto"/>
                          <w:ind w:left="1419" w:right="5917" w:firstLine="0"/>
                          <w:jc w:val="both"/>
                          <w:rPr>
                            <w:sz w:val="17"/>
                          </w:rPr>
                        </w:pPr>
                        <w:r>
                          <w:rPr>
                            <w:sz w:val="17"/>
                          </w:rPr>
                          <w:t>、屋架等用木结构。农村居民房屋普遍采用的结构形式。</w:t>
                        </w:r>
                      </w:p>
                    </w:txbxContent>
                  </v:textbox>
                </v:shape>
                <w10:wrap type="topAndBottom"/>
              </v:group>
            </w:pict>
          </mc:Fallback>
        </mc:AlternateContent>
      </w:r>
    </w:p>
    <w:p>
      <w:pPr>
        <w:spacing w:after="0"/>
        <w:rPr>
          <w:rFonts w:ascii="Times New Roman"/>
          <w:sz w:val="12"/>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175" name="组合 69"/>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173" name="图片 70"/>
                          <pic:cNvPicPr>
                            <a:picLocks noChangeAspect="1"/>
                          </pic:cNvPicPr>
                        </pic:nvPicPr>
                        <pic:blipFill>
                          <a:blip r:embed="rId9"/>
                          <a:stretch>
                            <a:fillRect/>
                          </a:stretch>
                        </pic:blipFill>
                        <pic:spPr>
                          <a:xfrm>
                            <a:off x="3251" y="1772"/>
                            <a:ext cx="4443" cy="2942"/>
                          </a:xfrm>
                          <a:prstGeom prst="rect">
                            <a:avLst/>
                          </a:prstGeom>
                          <a:noFill/>
                          <a:ln>
                            <a:noFill/>
                          </a:ln>
                        </pic:spPr>
                      </pic:pic>
                      <wps:wsp>
                        <wps:cNvPr id="174" name="文本框 71"/>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11" w:line="240" w:lineRule="auto"/>
                                <w:rPr>
                                  <w:rFonts w:ascii="Times New Roman"/>
                                  <w:sz w:val="22"/>
                                </w:rPr>
                              </w:pPr>
                            </w:p>
                            <w:p>
                              <w:pPr>
                                <w:spacing w:before="0" w:line="340" w:lineRule="auto"/>
                                <w:ind w:left="1419" w:right="5917" w:hanging="291"/>
                                <w:jc w:val="both"/>
                                <w:rPr>
                                  <w:sz w:val="17"/>
                                </w:rPr>
                              </w:pPr>
                              <w:r>
                                <w:rPr>
                                  <w:rFonts w:ascii="Arial" w:eastAsia="Arial"/>
                                  <w:sz w:val="17"/>
                                </w:rPr>
                                <w:t xml:space="preserve">2. </w:t>
                              </w:r>
                              <w:r>
                                <w:rPr>
                                  <w:sz w:val="17"/>
                                </w:rPr>
                                <w:t>砖木结构：指建筑物中竖向承重结构的墙、柱等采用砖或砌块砌筑， 楼板、屋架等用木结构</w:t>
                              </w:r>
                            </w:p>
                            <w:p>
                              <w:pPr>
                                <w:spacing w:before="4"/>
                                <w:ind w:left="1419" w:right="0" w:firstLine="0"/>
                                <w:jc w:val="left"/>
                                <w:rPr>
                                  <w:sz w:val="17"/>
                                </w:rPr>
                              </w:pPr>
                              <w:r>
                                <w:rPr>
                                  <w:w w:val="101"/>
                                  <w:sz w:val="17"/>
                                </w:rPr>
                                <w:t>。</w:t>
                              </w:r>
                            </w:p>
                          </w:txbxContent>
                        </wps:txbx>
                        <wps:bodyPr lIns="0" tIns="0" rIns="0" bIns="0" upright="1"/>
                      </wps:wsp>
                    </wpg:wgp>
                  </a:graphicData>
                </a:graphic>
              </wp:inline>
            </w:drawing>
          </mc:Choice>
          <mc:Fallback>
            <w:pict>
              <v:group id="组合 69"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">
                <o:lock v:ext="edit" aspectratio="f"/>
                <v:shape id="图片 70" o:spid="_x0000_s1026" o:spt="75" type="#_x0000_t75" style="position:absolute;left:3251;top:1772;height:2942;width:4443;" filled="f" o:preferrelative="t" stroked="f" coordsize="21600,21600" o:gfxdata="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bSsZVugAAANwA&#10;AAAPAAAAAAAAAAEAIAAAACIAAABkcnMvZG93bnJldi54bWxQSwECFAAUAAAACACHTuJAMy8FnjsA&#10;AAA5AAAAEAAAAAAAAAABACAAAAAJAQAAZHJzL3NoYXBleG1sLnhtbFBLBQYAAAAABgAGAFsBAACz&#10;AwAAAAA=&#10;">
                  <v:fill on="f" focussize="0,0"/>
                  <v:stroke on="f"/>
                  <v:imagedata r:id="rId9" o:title=""/>
                  <o:lock v:ext="edit" aspectratio="t"/>
                </v:shape>
                <v:shape id="文本框 71" o:spid="_x0000_s1026" o:spt="202" type="#_x0000_t202" style="position:absolute;left:3;top:3;height:6413;width:9071;" filled="f" stroked="t" coordsize="21600,21600" o:gfxdata="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gqklr4A&#10;AADcAAAADwAAAAAAAAABACAAAAAiAAAAZHJzL2Rvd25yZXYueG1sUEsBAhQAFAAAAAgAh07iQDMv&#10;BZ47AAAAOQAAABAAAAAAAAAAAQAgAAAADQEAAGRycy9zaGFwZXhtbC54bWxQSwUGAAAAAAYABgBb&#10;AQAAtwMAAAAA&#10;">
                  <v:fill on="f" focussize="0,0"/>
                  <v:stroke weight="0.3pt" color="#000000" joinstyle="miter"/>
                  <v:imagedata o:title=""/>
                  <o:lock v:ext="edit" aspectratio="f"/>
                  <v:textbox inset="0mm,0mm,0mm,0mm">
                    <w:txbxContent>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11" w:line="240" w:lineRule="auto"/>
                          <w:rPr>
                            <w:rFonts w:ascii="Times New Roman"/>
                            <w:sz w:val="22"/>
                          </w:rPr>
                        </w:pPr>
                      </w:p>
                      <w:p>
                        <w:pPr>
                          <w:spacing w:before="0" w:line="340" w:lineRule="auto"/>
                          <w:ind w:left="1419" w:right="5917" w:hanging="291"/>
                          <w:jc w:val="both"/>
                          <w:rPr>
                            <w:sz w:val="17"/>
                          </w:rPr>
                        </w:pPr>
                        <w:r>
                          <w:rPr>
                            <w:rFonts w:ascii="Arial" w:eastAsia="Arial"/>
                            <w:sz w:val="17"/>
                          </w:rPr>
                          <w:t xml:space="preserve">2. </w:t>
                        </w:r>
                        <w:r>
                          <w:rPr>
                            <w:sz w:val="17"/>
                          </w:rPr>
                          <w:t>砖木结构：指建筑物中竖向承重结构的墙、柱等采用砖或砌块砌筑， 楼板、屋架等用木结构</w:t>
                        </w:r>
                      </w:p>
                      <w:p>
                        <w:pPr>
                          <w:spacing w:before="4"/>
                          <w:ind w:left="1419" w:right="0" w:firstLine="0"/>
                          <w:jc w:val="left"/>
                          <w:rPr>
                            <w:sz w:val="17"/>
                          </w:rPr>
                        </w:pPr>
                        <w:r>
                          <w:rPr>
                            <w:w w:val="101"/>
                            <w:sz w:val="17"/>
                          </w:rPr>
                          <w:t>。</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r>
        <mc:AlternateContent>
          <mc:Choice Requires="wpg">
            <w:drawing>
              <wp:anchor distT="0" distB="0" distL="0" distR="0" simplePos="0" relativeHeight="251680768" behindDoc="1" locked="0" layoutInCell="1" allowOverlap="1">
                <wp:simplePos x="0" y="0"/>
                <wp:positionH relativeFrom="page">
                  <wp:posOffset>897890</wp:posOffset>
                </wp:positionH>
                <wp:positionV relativeFrom="paragraph">
                  <wp:posOffset>122555</wp:posOffset>
                </wp:positionV>
                <wp:extent cx="5763895" cy="4076065"/>
                <wp:effectExtent l="3175" t="2540" r="5080" b="17145"/>
                <wp:wrapTopAndBottom/>
                <wp:docPr id="317" name="组合 72"/>
                <wp:cNvGraphicFramePr/>
                <a:graphic xmlns:a="http://schemas.openxmlformats.org/drawingml/2006/main">
                  <a:graphicData uri="http://schemas.microsoft.com/office/word/2010/wordprocessingGroup">
                    <wpg:wgp>
                      <wpg:cNvGrpSpPr/>
                      <wpg:grpSpPr>
                        <a:xfrm>
                          <a:off x="0" y="0"/>
                          <a:ext cx="5763895" cy="4076065"/>
                          <a:chOff x="1414" y="193"/>
                          <a:chExt cx="9077" cy="6419"/>
                        </a:xfrm>
                      </wpg:grpSpPr>
                      <pic:pic xmlns:pic="http://schemas.openxmlformats.org/drawingml/2006/picture">
                        <pic:nvPicPr>
                          <pic:cNvPr id="315" name="图片 73"/>
                          <pic:cNvPicPr>
                            <a:picLocks noChangeAspect="1"/>
                          </pic:cNvPicPr>
                        </pic:nvPicPr>
                        <pic:blipFill>
                          <a:blip r:embed="rId10"/>
                          <a:stretch>
                            <a:fillRect/>
                          </a:stretch>
                        </pic:blipFill>
                        <pic:spPr>
                          <a:xfrm>
                            <a:off x="4693" y="1930"/>
                            <a:ext cx="4684" cy="2878"/>
                          </a:xfrm>
                          <a:prstGeom prst="rect">
                            <a:avLst/>
                          </a:prstGeom>
                          <a:noFill/>
                          <a:ln>
                            <a:noFill/>
                          </a:ln>
                        </pic:spPr>
                      </pic:pic>
                      <wps:wsp>
                        <wps:cNvPr id="316" name="文本框 74"/>
                        <wps:cNvSpPr txBox="1"/>
                        <wps:spPr>
                          <a:xfrm>
                            <a:off x="1417" y="196"/>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11" w:line="240" w:lineRule="auto"/>
                                <w:rPr>
                                  <w:rFonts w:ascii="Times New Roman"/>
                                  <w:sz w:val="22"/>
                                </w:rPr>
                              </w:pPr>
                            </w:p>
                            <w:p>
                              <w:pPr>
                                <w:spacing w:before="0" w:line="340" w:lineRule="auto"/>
                                <w:ind w:left="1419" w:right="5917" w:hanging="291"/>
                                <w:jc w:val="both"/>
                                <w:rPr>
                                  <w:sz w:val="17"/>
                                </w:rPr>
                              </w:pPr>
                              <w:r>
                                <w:rPr>
                                  <w:rFonts w:ascii="Arial" w:eastAsia="Arial"/>
                                  <w:sz w:val="17"/>
                                </w:rPr>
                                <w:t xml:space="preserve">3. </w:t>
                              </w:r>
                              <w:r>
                                <w:rPr>
                                  <w:sz w:val="17"/>
                                </w:rPr>
                                <w:t>砖土混杂结构：指建筑物中竖向承重结构的墙</w:t>
                              </w:r>
                            </w:p>
                            <w:p>
                              <w:pPr>
                                <w:spacing w:before="2" w:line="340" w:lineRule="auto"/>
                                <w:ind w:left="1419" w:right="5917" w:firstLine="0"/>
                                <w:jc w:val="both"/>
                                <w:rPr>
                                  <w:sz w:val="17"/>
                                </w:rPr>
                              </w:pPr>
                              <w:r>
                                <w:rPr>
                                  <w:sz w:val="17"/>
                                </w:rPr>
                                <w:t>、柱等采用土墙与砖墙混合砌筑，楼板、屋架等用木结构。</w:t>
                              </w:r>
                            </w:p>
                          </w:txbxContent>
                        </wps:txbx>
                        <wps:bodyPr lIns="0" tIns="0" rIns="0" bIns="0" upright="1"/>
                      </wps:wsp>
                    </wpg:wgp>
                  </a:graphicData>
                </a:graphic>
              </wp:anchor>
            </w:drawing>
          </mc:Choice>
          <mc:Fallback>
            <w:pict>
              <v:group id="组合 72" o:spid="_x0000_s1026" o:spt="203" style="position:absolute;left:0pt;margin-left:70.7pt;margin-top:9.65pt;height:320.95pt;width:453.85pt;mso-position-horizontal-relative:page;mso-wrap-distance-bottom:0pt;mso-wrap-distance-top:0pt;z-index:-251635712;mso-width-relative:page;mso-height-relative:page;" coordorigin="1414,193" coordsize="9077,6419" o:gfxdata="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">
                <o:lock v:ext="edit" aspectratio="f"/>
                <v:shape id="图片 73" o:spid="_x0000_s1026" o:spt="75" type="#_x0000_t75" style="position:absolute;left:4693;top:1930;height:2878;width:4684;" filled="f" o:preferrelative="t" stroked="f" coordsize="21600,21600" o:gfxdata="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Ch368/twAAANwAAAAP&#10;AAAAAAAAAAEAIAAAACIAAABkcnMvZG93bnJldi54bWxQSwECFAAUAAAACACHTuJAMy8FnjsAAAA5&#10;AAAAEAAAAAAAAAABACAAAAAGAQAAZHJzL3NoYXBleG1sLnhtbFBLBQYAAAAABgAGAFsBAACwAwAA&#10;AAA=&#10;">
                  <v:fill on="f" focussize="0,0"/>
                  <v:stroke on="f"/>
                  <v:imagedata r:id="rId10" o:title=""/>
                  <o:lock v:ext="edit" aspectratio="t"/>
                </v:shape>
                <v:shape id="文本框 74" o:spid="_x0000_s1026" o:spt="202" type="#_x0000_t202" style="position:absolute;left:1417;top:196;height:6413;width:9071;" filled="f" stroked="t" coordsize="21600,21600" o:gfxdata="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2PFDu/&#10;AAAA3AAAAA8AAAAAAAAAAQAgAAAAIgAAAGRycy9kb3ducmV2LnhtbFBLAQIUABQAAAAIAIdO4kAz&#10;LwWeOwAAADkAAAAQAAAAAAAAAAEAIAAAAA4BAABkcnMvc2hhcGV4bWwueG1sUEsFBgAAAAAGAAYA&#10;WwEAALgDAAAAAA==&#10;">
                  <v:fill on="f" focussize="0,0"/>
                  <v:stroke weight="0.3pt" color="#000000" joinstyle="miter"/>
                  <v:imagedata o:title=""/>
                  <o:lock v:ext="edit" aspectratio="f"/>
                  <v:textbox inset="0mm,0mm,0mm,0mm">
                    <w:txbxContent>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11" w:line="240" w:lineRule="auto"/>
                          <w:rPr>
                            <w:rFonts w:ascii="Times New Roman"/>
                            <w:sz w:val="22"/>
                          </w:rPr>
                        </w:pPr>
                      </w:p>
                      <w:p>
                        <w:pPr>
                          <w:spacing w:before="0" w:line="340" w:lineRule="auto"/>
                          <w:ind w:left="1419" w:right="5917" w:hanging="291"/>
                          <w:jc w:val="both"/>
                          <w:rPr>
                            <w:sz w:val="17"/>
                          </w:rPr>
                        </w:pPr>
                        <w:r>
                          <w:rPr>
                            <w:rFonts w:ascii="Arial" w:eastAsia="Arial"/>
                            <w:sz w:val="17"/>
                          </w:rPr>
                          <w:t xml:space="preserve">3. </w:t>
                        </w:r>
                        <w:r>
                          <w:rPr>
                            <w:sz w:val="17"/>
                          </w:rPr>
                          <w:t>砖土混杂结构：指建筑物中竖向承重结构的墙</w:t>
                        </w:r>
                      </w:p>
                      <w:p>
                        <w:pPr>
                          <w:spacing w:before="2" w:line="340" w:lineRule="auto"/>
                          <w:ind w:left="1419" w:right="5917" w:firstLine="0"/>
                          <w:jc w:val="both"/>
                          <w:rPr>
                            <w:sz w:val="17"/>
                          </w:rPr>
                        </w:pPr>
                        <w:r>
                          <w:rPr>
                            <w:sz w:val="17"/>
                          </w:rPr>
                          <w:t>、柱等采用土墙与砖墙混合砌筑，楼板、屋架等用木结构。</w:t>
                        </w:r>
                      </w:p>
                    </w:txbxContent>
                  </v:textbox>
                </v:shape>
                <w10:wrap type="topAndBottom"/>
              </v:group>
            </w:pict>
          </mc:Fallback>
        </mc:AlternateContent>
      </w:r>
    </w:p>
    <w:p>
      <w:pPr>
        <w:spacing w:after="0"/>
        <w:rPr>
          <w:rFonts w:ascii="Times New Roman"/>
          <w:sz w:val="13"/>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179" name="组合 75"/>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176" name="图片 76"/>
                          <pic:cNvPicPr>
                            <a:picLocks noChangeAspect="1"/>
                          </pic:cNvPicPr>
                        </pic:nvPicPr>
                        <pic:blipFill>
                          <a:blip r:embed="rId11"/>
                          <a:stretch>
                            <a:fillRect/>
                          </a:stretch>
                        </pic:blipFill>
                        <pic:spPr>
                          <a:xfrm>
                            <a:off x="4168" y="1786"/>
                            <a:ext cx="4055" cy="3040"/>
                          </a:xfrm>
                          <a:prstGeom prst="rect">
                            <a:avLst/>
                          </a:prstGeom>
                          <a:noFill/>
                          <a:ln>
                            <a:noFill/>
                          </a:ln>
                        </pic:spPr>
                      </pic:pic>
                      <pic:pic xmlns:pic="http://schemas.openxmlformats.org/drawingml/2006/picture">
                        <pic:nvPicPr>
                          <pic:cNvPr id="177" name="图片 77"/>
                          <pic:cNvPicPr>
                            <a:picLocks noChangeAspect="1"/>
                          </pic:cNvPicPr>
                        </pic:nvPicPr>
                        <pic:blipFill>
                          <a:blip r:embed="rId12"/>
                          <a:stretch>
                            <a:fillRect/>
                          </a:stretch>
                        </pic:blipFill>
                        <pic:spPr>
                          <a:xfrm>
                            <a:off x="1298" y="3097"/>
                            <a:ext cx="2801" cy="1729"/>
                          </a:xfrm>
                          <a:prstGeom prst="rect">
                            <a:avLst/>
                          </a:prstGeom>
                          <a:noFill/>
                          <a:ln>
                            <a:noFill/>
                          </a:ln>
                        </pic:spPr>
                      </pic:pic>
                      <wps:wsp>
                        <wps:cNvPr id="178" name="文本框 78"/>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11" w:line="240" w:lineRule="auto"/>
                                <w:rPr>
                                  <w:rFonts w:ascii="Times New Roman"/>
                                  <w:sz w:val="22"/>
                                </w:rPr>
                              </w:pPr>
                            </w:p>
                            <w:p>
                              <w:pPr>
                                <w:spacing w:before="0" w:line="340" w:lineRule="auto"/>
                                <w:ind w:left="1419" w:right="5572" w:hanging="291"/>
                                <w:jc w:val="both"/>
                                <w:rPr>
                                  <w:sz w:val="17"/>
                                </w:rPr>
                              </w:pPr>
                              <w:r>
                                <w:rPr>
                                  <w:rFonts w:ascii="Arial" w:eastAsia="Arial"/>
                                  <w:sz w:val="17"/>
                                </w:rPr>
                                <w:t xml:space="preserve">4. </w:t>
                              </w:r>
                              <w:r>
                                <w:rPr>
                                  <w:sz w:val="17"/>
                                </w:rPr>
                                <w:t>木结构：指木柱、木构架承重的房屋结构，北方常为抬梁式或三角形屋架，南方常为穿斗式。</w:t>
                              </w:r>
                            </w:p>
                          </w:txbxContent>
                        </wps:txbx>
                        <wps:bodyPr lIns="0" tIns="0" rIns="0" bIns="0" upright="1"/>
                      </wps:wsp>
                    </wpg:wgp>
                  </a:graphicData>
                </a:graphic>
              </wp:inline>
            </w:drawing>
          </mc:Choice>
          <mc:Fallback>
            <w:pict>
              <v:group id="组合 75"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">
                <o:lock v:ext="edit" aspectratio="f"/>
                <v:shape id="图片 76" o:spid="_x0000_s1026" o:spt="75" type="#_x0000_t75" style="position:absolute;left:4168;top:1786;height:3040;width:4055;" filled="f" o:preferrelative="t" stroked="f" coordsize="21600,21600" o:gfxdata="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NhJWC8AAAA&#10;3AAAAA8AAAAAAAAAAQAgAAAAIgAAAGRycy9kb3ducmV2LnhtbFBLAQIUABQAAAAIAIdO4kAzLwWe&#10;OwAAADkAAAAQAAAAAAAAAAEAIAAAAAsBAABkcnMvc2hhcGV4bWwueG1sUEsFBgAAAAAGAAYAWwEA&#10;ALUDAAAAAA==&#10;">
                  <v:fill on="f" focussize="0,0"/>
                  <v:stroke on="f"/>
                  <v:imagedata r:id="rId11" o:title=""/>
                  <o:lock v:ext="edit" aspectratio="t"/>
                </v:shape>
                <v:shape id="图片 77" o:spid="_x0000_s1026" o:spt="75" type="#_x0000_t75" style="position:absolute;left:1298;top:3097;height:1729;width:2801;" filled="f" o:preferrelative="t" stroked="f" coordsize="21600,21600" o:gfxdata="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AFefqrsAAADc&#10;AAAADwAAAAAAAAABACAAAAAiAAAAZHJzL2Rvd25yZXYueG1sUEsBAhQAFAAAAAgAh07iQDMvBZ47&#10;AAAAOQAAABAAAAAAAAAAAQAgAAAACgEAAGRycy9zaGFwZXhtbC54bWxQSwUGAAAAAAYABgBbAQAA&#10;tAMAAAAA&#10;">
                  <v:fill on="f" focussize="0,0"/>
                  <v:stroke on="f"/>
                  <v:imagedata r:id="rId12" o:title=""/>
                  <o:lock v:ext="edit" aspectratio="t"/>
                </v:shape>
                <v:shape id="文本框 78" o:spid="_x0000_s1026" o:spt="202" type="#_x0000_t202" style="position:absolute;left:3;top:3;height:6413;width:9071;" filled="f" stroked="t" coordsize="21600,21600" o:gfxdata="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zR66T&#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11" w:line="240" w:lineRule="auto"/>
                          <w:rPr>
                            <w:rFonts w:ascii="Times New Roman"/>
                            <w:sz w:val="22"/>
                          </w:rPr>
                        </w:pPr>
                      </w:p>
                      <w:p>
                        <w:pPr>
                          <w:spacing w:before="0" w:line="340" w:lineRule="auto"/>
                          <w:ind w:left="1419" w:right="5572" w:hanging="291"/>
                          <w:jc w:val="both"/>
                          <w:rPr>
                            <w:sz w:val="17"/>
                          </w:rPr>
                        </w:pPr>
                        <w:r>
                          <w:rPr>
                            <w:rFonts w:ascii="Arial" w:eastAsia="Arial"/>
                            <w:sz w:val="17"/>
                          </w:rPr>
                          <w:t xml:space="preserve">4. </w:t>
                        </w:r>
                        <w:r>
                          <w:rPr>
                            <w:sz w:val="17"/>
                          </w:rPr>
                          <w:t>木结构：指木柱、木构架承重的房屋结构，北方常为抬梁式或三角形屋架，南方常为穿斗式。</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r>
        <mc:AlternateContent>
          <mc:Choice Requires="wpg">
            <w:drawing>
              <wp:anchor distT="0" distB="0" distL="0" distR="0" simplePos="0" relativeHeight="251684864" behindDoc="1" locked="0" layoutInCell="1" allowOverlap="1">
                <wp:simplePos x="0" y="0"/>
                <wp:positionH relativeFrom="page">
                  <wp:posOffset>897890</wp:posOffset>
                </wp:positionH>
                <wp:positionV relativeFrom="paragraph">
                  <wp:posOffset>122555</wp:posOffset>
                </wp:positionV>
                <wp:extent cx="5763895" cy="4076065"/>
                <wp:effectExtent l="3175" t="2540" r="5080" b="17145"/>
                <wp:wrapTopAndBottom/>
                <wp:docPr id="320" name="组合 79"/>
                <wp:cNvGraphicFramePr/>
                <a:graphic xmlns:a="http://schemas.openxmlformats.org/drawingml/2006/main">
                  <a:graphicData uri="http://schemas.microsoft.com/office/word/2010/wordprocessingGroup">
                    <wpg:wgp>
                      <wpg:cNvGrpSpPr/>
                      <wpg:grpSpPr>
                        <a:xfrm>
                          <a:off x="0" y="0"/>
                          <a:ext cx="5763895" cy="4076065"/>
                          <a:chOff x="1414" y="193"/>
                          <a:chExt cx="9077" cy="6419"/>
                        </a:xfrm>
                      </wpg:grpSpPr>
                      <pic:pic xmlns:pic="http://schemas.openxmlformats.org/drawingml/2006/picture">
                        <pic:nvPicPr>
                          <pic:cNvPr id="318" name="图片 80"/>
                          <pic:cNvPicPr>
                            <a:picLocks noChangeAspect="1"/>
                          </pic:cNvPicPr>
                        </pic:nvPicPr>
                        <pic:blipFill>
                          <a:blip r:embed="rId13"/>
                          <a:stretch>
                            <a:fillRect/>
                          </a:stretch>
                        </pic:blipFill>
                        <pic:spPr>
                          <a:xfrm>
                            <a:off x="4666" y="1990"/>
                            <a:ext cx="4726" cy="3323"/>
                          </a:xfrm>
                          <a:prstGeom prst="rect">
                            <a:avLst/>
                          </a:prstGeom>
                          <a:noFill/>
                          <a:ln>
                            <a:noFill/>
                          </a:ln>
                        </pic:spPr>
                      </pic:pic>
                      <wps:wsp>
                        <wps:cNvPr id="319" name="文本框 81"/>
                        <wps:cNvSpPr txBox="1"/>
                        <wps:spPr>
                          <a:xfrm>
                            <a:off x="1417" y="196"/>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11" w:line="240" w:lineRule="auto"/>
                                <w:rPr>
                                  <w:rFonts w:ascii="Times New Roman"/>
                                  <w:sz w:val="22"/>
                                </w:rPr>
                              </w:pPr>
                            </w:p>
                            <w:p>
                              <w:pPr>
                                <w:spacing w:before="0" w:line="340" w:lineRule="auto"/>
                                <w:ind w:left="1419" w:right="5917" w:hanging="291"/>
                                <w:jc w:val="both"/>
                                <w:rPr>
                                  <w:sz w:val="17"/>
                                </w:rPr>
                              </w:pPr>
                              <w:r>
                                <w:rPr>
                                  <w:rFonts w:ascii="Arial" w:eastAsia="Arial"/>
                                  <w:sz w:val="17"/>
                                </w:rPr>
                                <w:t xml:space="preserve">5. </w:t>
                              </w:r>
                              <w:r>
                                <w:rPr>
                                  <w:sz w:val="17"/>
                                </w:rPr>
                                <w:t>石木结构：指建筑物中竖向承重结构的墙、柱等采用石墙砌筑，楼板</w:t>
                              </w:r>
                            </w:p>
                            <w:p>
                              <w:pPr>
                                <w:spacing w:before="3"/>
                                <w:ind w:left="1419" w:right="0" w:firstLine="0"/>
                                <w:jc w:val="left"/>
                                <w:rPr>
                                  <w:sz w:val="17"/>
                                </w:rPr>
                              </w:pPr>
                              <w:r>
                                <w:rPr>
                                  <w:sz w:val="17"/>
                                </w:rPr>
                                <w:t>、屋架等用木结构。</w:t>
                              </w:r>
                            </w:p>
                          </w:txbxContent>
                        </wps:txbx>
                        <wps:bodyPr lIns="0" tIns="0" rIns="0" bIns="0" upright="1"/>
                      </wps:wsp>
                    </wpg:wgp>
                  </a:graphicData>
                </a:graphic>
              </wp:anchor>
            </w:drawing>
          </mc:Choice>
          <mc:Fallback>
            <w:pict>
              <v:group id="组合 79" o:spid="_x0000_s1026" o:spt="203" style="position:absolute;left:0pt;margin-left:70.7pt;margin-top:9.65pt;height:320.95pt;width:453.85pt;mso-position-horizontal-relative:page;mso-wrap-distance-bottom:0pt;mso-wrap-distance-top:0pt;z-index:-251631616;mso-width-relative:page;mso-height-relative:page;" coordorigin="1414,193" coordsize="9077,6419" o:gfxdata="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">
                <o:lock v:ext="edit" aspectratio="f"/>
                <v:shape id="图片 80" o:spid="_x0000_s1026" o:spt="75" type="#_x0000_t75" style="position:absolute;left:4666;top:1990;height:3323;width:4726;" filled="f" o:preferrelative="t" stroked="f" coordsize="21600,21600" o:gfxdata="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HO9Jn+2AAAA3AAAAA8A&#10;AAAAAAAAAQAgAAAAIgAAAGRycy9kb3ducmV2LnhtbFBLAQIUABQAAAAIAIdO4kAzLwWeOwAAADkA&#10;AAAQAAAAAAAAAAEAIAAAAAUBAABkcnMvc2hhcGV4bWwueG1sUEsFBgAAAAAGAAYAWwEAAK8DAAAA&#10;AA==&#10;">
                  <v:fill on="f" focussize="0,0"/>
                  <v:stroke on="f"/>
                  <v:imagedata r:id="rId13" o:title=""/>
                  <o:lock v:ext="edit" aspectratio="t"/>
                </v:shape>
                <v:shape id="文本框 81" o:spid="_x0000_s1026" o:spt="202" type="#_x0000_t202" style="position:absolute;left:1417;top:196;height:6413;width:9071;" filled="f" stroked="t" coordsize="21600,21600" o:gfxdata="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wQgEm/&#10;AAAA3AAAAA8AAAAAAAAAAQAgAAAAIgAAAGRycy9kb3ducmV2LnhtbFBLAQIUABQAAAAIAIdO4kAz&#10;LwWeOwAAADkAAAAQAAAAAAAAAAEAIAAAAA4BAABkcnMvc2hhcGV4bWwueG1sUEsFBgAAAAAGAAYA&#10;WwEAALgDAAAAAA==&#10;">
                  <v:fill on="f" focussize="0,0"/>
                  <v:stroke weight="0.3pt" color="#000000" joinstyle="miter"/>
                  <v:imagedata o:title=""/>
                  <o:lock v:ext="edit" aspectratio="f"/>
                  <v:textbox inset="0mm,0mm,0mm,0mm">
                    <w:txbxContent>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11" w:line="240" w:lineRule="auto"/>
                          <w:rPr>
                            <w:rFonts w:ascii="Times New Roman"/>
                            <w:sz w:val="22"/>
                          </w:rPr>
                        </w:pPr>
                      </w:p>
                      <w:p>
                        <w:pPr>
                          <w:spacing w:before="0" w:line="340" w:lineRule="auto"/>
                          <w:ind w:left="1419" w:right="5917" w:hanging="291"/>
                          <w:jc w:val="both"/>
                          <w:rPr>
                            <w:sz w:val="17"/>
                          </w:rPr>
                        </w:pPr>
                        <w:r>
                          <w:rPr>
                            <w:rFonts w:ascii="Arial" w:eastAsia="Arial"/>
                            <w:sz w:val="17"/>
                          </w:rPr>
                          <w:t xml:space="preserve">5. </w:t>
                        </w:r>
                        <w:r>
                          <w:rPr>
                            <w:sz w:val="17"/>
                          </w:rPr>
                          <w:t>石木结构：指建筑物中竖向承重结构的墙、柱等采用石墙砌筑，楼板</w:t>
                        </w:r>
                      </w:p>
                      <w:p>
                        <w:pPr>
                          <w:spacing w:before="3"/>
                          <w:ind w:left="1419" w:right="0" w:firstLine="0"/>
                          <w:jc w:val="left"/>
                          <w:rPr>
                            <w:sz w:val="17"/>
                          </w:rPr>
                        </w:pPr>
                        <w:r>
                          <w:rPr>
                            <w:sz w:val="17"/>
                          </w:rPr>
                          <w:t>、屋架等用木结构。</w:t>
                        </w:r>
                      </w:p>
                    </w:txbxContent>
                  </v:textbox>
                </v:shape>
                <w10:wrap type="topAndBottom"/>
              </v:group>
            </w:pict>
          </mc:Fallback>
        </mc:AlternateContent>
      </w:r>
    </w:p>
    <w:p>
      <w:pPr>
        <w:spacing w:after="0"/>
        <w:rPr>
          <w:rFonts w:ascii="Times New Roman"/>
          <w:sz w:val="13"/>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186" name="组合 82"/>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184" name="图片 83"/>
                          <pic:cNvPicPr>
                            <a:picLocks noChangeAspect="1"/>
                          </pic:cNvPicPr>
                        </pic:nvPicPr>
                        <pic:blipFill>
                          <a:blip r:embed="rId14"/>
                          <a:stretch>
                            <a:fillRect/>
                          </a:stretch>
                        </pic:blipFill>
                        <pic:spPr>
                          <a:xfrm>
                            <a:off x="3314" y="1800"/>
                            <a:ext cx="3978" cy="2653"/>
                          </a:xfrm>
                          <a:prstGeom prst="rect">
                            <a:avLst/>
                          </a:prstGeom>
                          <a:noFill/>
                          <a:ln>
                            <a:noFill/>
                          </a:ln>
                        </pic:spPr>
                      </pic:pic>
                      <wps:wsp>
                        <wps:cNvPr id="185" name="文本框 84"/>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11" w:line="240" w:lineRule="auto"/>
                                <w:rPr>
                                  <w:rFonts w:ascii="Times New Roman"/>
                                  <w:sz w:val="22"/>
                                </w:rPr>
                              </w:pPr>
                            </w:p>
                            <w:p>
                              <w:pPr>
                                <w:spacing w:before="0" w:line="340" w:lineRule="auto"/>
                                <w:ind w:left="1419" w:right="6090" w:hanging="291"/>
                                <w:jc w:val="both"/>
                                <w:rPr>
                                  <w:sz w:val="17"/>
                                </w:rPr>
                              </w:pPr>
                              <w:r>
                                <w:rPr>
                                  <w:rFonts w:ascii="Arial" w:eastAsia="Arial"/>
                                  <w:sz w:val="17"/>
                                </w:rPr>
                                <w:t xml:space="preserve">6. </w:t>
                              </w:r>
                              <w:r>
                                <w:rPr>
                                  <w:sz w:val="17"/>
                                </w:rPr>
                                <w:t>砖混结构：指建筑物中竖向承重结构的墙采用砖或者砌块砌筑</w:t>
                              </w:r>
                            </w:p>
                            <w:p>
                              <w:pPr>
                                <w:spacing w:before="3" w:line="340" w:lineRule="auto"/>
                                <w:ind w:left="1419" w:right="6090" w:firstLine="0"/>
                                <w:jc w:val="both"/>
                                <w:rPr>
                                  <w:sz w:val="17"/>
                                </w:rPr>
                              </w:pPr>
                              <w:r>
                                <w:rPr>
                                  <w:sz w:val="17"/>
                                </w:rPr>
                                <w:t>，构造柱以及横向承重的梁、楼板、屋面板等采用钢筋混凝土结构。</w:t>
                              </w:r>
                            </w:p>
                          </w:txbxContent>
                        </wps:txbx>
                        <wps:bodyPr lIns="0" tIns="0" rIns="0" bIns="0" upright="1"/>
                      </wps:wsp>
                    </wpg:wgp>
                  </a:graphicData>
                </a:graphic>
              </wp:inline>
            </w:drawing>
          </mc:Choice>
          <mc:Fallback>
            <w:pict>
              <v:group id="组合 82"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">
                <o:lock v:ext="edit" aspectratio="f"/>
                <v:shape id="图片 83" o:spid="_x0000_s1026" o:spt="75" type="#_x0000_t75" style="position:absolute;left:3314;top:1800;height:2653;width:3978;" filled="f" o:preferrelative="t" stroked="f" coordsize="21600,21600" o:gfxdata="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1bP8MvQAA&#10;ANwAAAAPAAAAAAAAAAEAIAAAACIAAABkcnMvZG93bnJldi54bWxQSwECFAAUAAAACACHTuJAMy8F&#10;njsAAAA5AAAAEAAAAAAAAAABACAAAAAMAQAAZHJzL3NoYXBleG1sLnhtbFBLBQYAAAAABgAGAFsB&#10;AAC2AwAAAAA=&#10;">
                  <v:fill on="f" focussize="0,0"/>
                  <v:stroke on="f"/>
                  <v:imagedata r:id="rId14" o:title=""/>
                  <o:lock v:ext="edit" aspectratio="t"/>
                </v:shape>
                <v:shape id="文本框 84" o:spid="_x0000_s1026" o:spt="202" type="#_x0000_t202" style="position:absolute;left:3;top:3;height:6413;width:9071;" filled="f" stroked="t" coordsize="21600,21600" o:gfxdata="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ok3EqvQAA&#10;ANwAAAAPAAAAAAAAAAEAIAAAACIAAABkcnMvZG93bnJldi54bWxQSwECFAAUAAAACACHTuJAMy8F&#10;njsAAAA5AAAAEAAAAAAAAAABACAAAAAMAQAAZHJzL3NoYXBleG1sLnhtbFBLBQYAAAAABgAGAFsB&#10;AAC2AwAAAAA=&#10;">
                  <v:fill on="f" focussize="0,0"/>
                  <v:stroke weight="0.3pt" color="#000000" joinstyle="miter"/>
                  <v:imagedata o:title=""/>
                  <o:lock v:ext="edit" aspectratio="f"/>
                  <v:textbox inset="0mm,0mm,0mm,0mm">
                    <w:txbxContent>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0" w:line="240" w:lineRule="auto"/>
                          <w:rPr>
                            <w:rFonts w:ascii="Times New Roman"/>
                            <w:sz w:val="16"/>
                          </w:rPr>
                        </w:pPr>
                      </w:p>
                      <w:p>
                        <w:pPr>
                          <w:spacing w:before="11" w:line="240" w:lineRule="auto"/>
                          <w:rPr>
                            <w:rFonts w:ascii="Times New Roman"/>
                            <w:sz w:val="22"/>
                          </w:rPr>
                        </w:pPr>
                      </w:p>
                      <w:p>
                        <w:pPr>
                          <w:spacing w:before="0" w:line="340" w:lineRule="auto"/>
                          <w:ind w:left="1419" w:right="6090" w:hanging="291"/>
                          <w:jc w:val="both"/>
                          <w:rPr>
                            <w:sz w:val="17"/>
                          </w:rPr>
                        </w:pPr>
                        <w:r>
                          <w:rPr>
                            <w:rFonts w:ascii="Arial" w:eastAsia="Arial"/>
                            <w:sz w:val="17"/>
                          </w:rPr>
                          <w:t xml:space="preserve">6. </w:t>
                        </w:r>
                        <w:r>
                          <w:rPr>
                            <w:sz w:val="17"/>
                          </w:rPr>
                          <w:t>砖混结构：指建筑物中竖向承重结构的墙采用砖或者砌块砌筑</w:t>
                        </w:r>
                      </w:p>
                      <w:p>
                        <w:pPr>
                          <w:spacing w:before="3" w:line="340" w:lineRule="auto"/>
                          <w:ind w:left="1419" w:right="6090" w:firstLine="0"/>
                          <w:jc w:val="both"/>
                          <w:rPr>
                            <w:sz w:val="17"/>
                          </w:rPr>
                        </w:pPr>
                        <w:r>
                          <w:rPr>
                            <w:sz w:val="17"/>
                          </w:rPr>
                          <w:t>，构造柱以及横向承重的梁、楼板、屋面板等采用钢筋混凝土结构。</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r>
        <mc:AlternateContent>
          <mc:Choice Requires="wps">
            <w:drawing>
              <wp:anchor distT="0" distB="0" distL="0" distR="0" simplePos="0" relativeHeight="251687936" behindDoc="1" locked="0" layoutInCell="1" allowOverlap="1">
                <wp:simplePos x="0" y="0"/>
                <wp:positionH relativeFrom="page">
                  <wp:posOffset>899795</wp:posOffset>
                </wp:positionH>
                <wp:positionV relativeFrom="paragraph">
                  <wp:posOffset>124460</wp:posOffset>
                </wp:positionV>
                <wp:extent cx="5760085" cy="4072255"/>
                <wp:effectExtent l="5080" t="4445" r="6985" b="19050"/>
                <wp:wrapTopAndBottom/>
                <wp:docPr id="321" name="文本框 85"/>
                <wp:cNvGraphicFramePr/>
                <a:graphic xmlns:a="http://schemas.openxmlformats.org/drawingml/2006/main">
                  <a:graphicData uri="http://schemas.microsoft.com/office/word/2010/wordprocessingShape">
                    <wps:wsp>
                      <wps:cNvSpPr txBox="1"/>
                      <wps:spPr>
                        <a:xfrm>
                          <a:off x="0" y="0"/>
                          <a:ext cx="5760085" cy="4072255"/>
                        </a:xfrm>
                        <a:prstGeom prst="rect">
                          <a:avLst/>
                        </a:prstGeom>
                        <a:noFill/>
                        <a:ln w="3810" cap="flat" cmpd="sng">
                          <a:solidFill>
                            <a:srgbClr val="000000"/>
                          </a:solidFill>
                          <a:prstDash val="solid"/>
                          <a:miter/>
                          <a:headEnd type="none" w="med" len="med"/>
                          <a:tailEnd type="none" w="med" len="med"/>
                        </a:ln>
                      </wps:spPr>
                      <wps:txbx>
                        <w:txbxContent>
                          <w:p>
                            <w:pPr>
                              <w:pStyle w:val="2"/>
                              <w:rPr>
                                <w:rFonts w:ascii="Times New Roman"/>
                                <w:sz w:val="28"/>
                              </w:rPr>
                            </w:pPr>
                          </w:p>
                          <w:p>
                            <w:pPr>
                              <w:pStyle w:val="2"/>
                              <w:rPr>
                                <w:rFonts w:ascii="Times New Roman"/>
                                <w:sz w:val="28"/>
                              </w:rPr>
                            </w:pPr>
                          </w:p>
                          <w:p>
                            <w:pPr>
                              <w:pStyle w:val="2"/>
                              <w:spacing w:before="5"/>
                              <w:rPr>
                                <w:rFonts w:ascii="Times New Roman"/>
                                <w:sz w:val="32"/>
                              </w:rPr>
                            </w:pPr>
                          </w:p>
                          <w:p>
                            <w:pPr>
                              <w:tabs>
                                <w:tab w:val="left" w:pos="1020"/>
                                <w:tab w:val="left" w:pos="1636"/>
                                <w:tab w:val="left" w:pos="4957"/>
                              </w:tabs>
                              <w:spacing w:before="0"/>
                              <w:ind w:left="654" w:right="0" w:firstLine="0"/>
                              <w:jc w:val="left"/>
                              <w:rPr>
                                <w:b/>
                                <w:sz w:val="26"/>
                              </w:rPr>
                            </w:pPr>
                            <w:r>
                              <w:rPr>
                                <w:rFonts w:ascii="Times New Roman" w:eastAsia="Times New Roman"/>
                                <w:b/>
                                <w:w w:val="99"/>
                                <w:sz w:val="26"/>
                                <w:u w:val="single" w:color="4F81BD"/>
                              </w:rPr>
                              <w:t xml:space="preserve"> </w:t>
                            </w:r>
                            <w:r>
                              <w:rPr>
                                <w:rFonts w:ascii="Times New Roman" w:eastAsia="Times New Roman"/>
                                <w:b/>
                                <w:sz w:val="26"/>
                                <w:u w:val="single" w:color="4F81BD"/>
                              </w:rPr>
                              <w:tab/>
                            </w:r>
                            <w:r>
                              <w:rPr>
                                <w:b/>
                                <w:sz w:val="26"/>
                                <w:u w:val="single" w:color="4F81BD"/>
                              </w:rPr>
                              <w:t>四</w:t>
                            </w:r>
                            <w:r>
                              <w:rPr>
                                <w:rFonts w:ascii="Arial" w:eastAsia="Arial"/>
                                <w:b/>
                                <w:sz w:val="26"/>
                                <w:u w:val="single" w:color="4F81BD"/>
                              </w:rPr>
                              <w:t>.</w:t>
                            </w:r>
                            <w:r>
                              <w:rPr>
                                <w:rFonts w:ascii="Arial" w:eastAsia="Arial"/>
                                <w:b/>
                                <w:sz w:val="26"/>
                                <w:u w:val="single" w:color="4F81BD"/>
                              </w:rPr>
                              <w:tab/>
                            </w:r>
                            <w:r>
                              <w:rPr>
                                <w:b/>
                                <w:w w:val="95"/>
                                <w:sz w:val="26"/>
                                <w:u w:val="single" w:color="4F81BD"/>
                              </w:rPr>
                              <w:t>农村危房鉴定方法</w:t>
                            </w:r>
                            <w:r>
                              <w:rPr>
                                <w:b/>
                                <w:sz w:val="26"/>
                                <w:u w:val="single" w:color="4F81BD"/>
                              </w:rPr>
                              <w:tab/>
                            </w:r>
                          </w:p>
                          <w:p>
                            <w:pPr>
                              <w:pStyle w:val="2"/>
                              <w:spacing w:before="10"/>
                              <w:rPr>
                                <w:rFonts w:ascii="Times New Roman"/>
                                <w:sz w:val="33"/>
                              </w:rPr>
                            </w:pPr>
                          </w:p>
                          <w:p>
                            <w:pPr>
                              <w:pStyle w:val="2"/>
                              <w:spacing w:before="1"/>
                              <w:ind w:left="1555"/>
                            </w:pPr>
                            <w:r>
                              <w:rPr>
                                <w:rFonts w:ascii="Arial" w:eastAsia="Arial"/>
                              </w:rPr>
                              <w:t xml:space="preserve">1. </w:t>
                            </w:r>
                            <w:r>
                              <w:t>危房鉴定的方式</w:t>
                            </w:r>
                          </w:p>
                          <w:p>
                            <w:pPr>
                              <w:pStyle w:val="2"/>
                              <w:spacing w:before="118"/>
                              <w:ind w:left="1970"/>
                            </w:pPr>
                            <w:r>
                              <w:t>推荐采用以定性鉴定为主、定量鉴定为辅的鉴定方法</w:t>
                            </w:r>
                          </w:p>
                          <w:p>
                            <w:pPr>
                              <w:pStyle w:val="2"/>
                              <w:spacing w:before="119" w:line="345" w:lineRule="auto"/>
                              <w:ind w:left="1555" w:right="2124"/>
                              <w:jc w:val="both"/>
                            </w:pPr>
                            <w:r>
                              <w:t>。对于常见结构类型房屋，一般情况下可直接采用定性鉴定结果，对于鉴定结果为</w:t>
                            </w:r>
                            <w:r>
                              <w:rPr>
                                <w:rFonts w:ascii="Arial" w:eastAsia="Arial"/>
                              </w:rPr>
                              <w:t>D</w:t>
                            </w:r>
                            <w:r>
                              <w:t>级房屋，再进行定量鉴定。对定性鉴定结果为</w:t>
                            </w:r>
                            <w:r>
                              <w:rPr>
                                <w:rFonts w:ascii="Arial" w:eastAsia="Arial"/>
                              </w:rPr>
                              <w:t>C</w:t>
                            </w:r>
                            <w:r>
                              <w:t>级房屋，可根据实际情况再进行定量鉴定。对于定量鉴定方法没有包含的房屋结构类型，可直接采用定性鉴定结果。</w:t>
                            </w:r>
                          </w:p>
                        </w:txbxContent>
                      </wps:txbx>
                      <wps:bodyPr lIns="0" tIns="0" rIns="0" bIns="0" upright="1"/>
                    </wps:wsp>
                  </a:graphicData>
                </a:graphic>
              </wp:anchor>
            </w:drawing>
          </mc:Choice>
          <mc:Fallback>
            <w:pict>
              <v:shape id="文本框 85" o:spid="_x0000_s1026" o:spt="202" type="#_x0000_t202" style="position:absolute;left:0pt;margin-left:70.85pt;margin-top:9.8pt;height:320.65pt;width:453.55pt;mso-position-horizontal-relative:page;mso-wrap-distance-bottom:0pt;mso-wrap-distance-top:0pt;z-index:-251628544;mso-width-relative:page;mso-height-relative:page;" filled="f" stroked="t" coordsize="21600,21600" o:gfxdata="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">
                <v:fill on="f" focussize="0,0"/>
                <v:stroke weight="0.3pt" color="#000000" joinstyle="miter"/>
                <v:imagedata o:title=""/>
                <o:lock v:ext="edit" aspectratio="f"/>
                <v:textbox inset="0mm,0mm,0mm,0mm">
                  <w:txbxContent>
                    <w:p>
                      <w:pPr>
                        <w:pStyle w:val="2"/>
                        <w:rPr>
                          <w:rFonts w:ascii="Times New Roman"/>
                          <w:sz w:val="28"/>
                        </w:rPr>
                      </w:pPr>
                    </w:p>
                    <w:p>
                      <w:pPr>
                        <w:pStyle w:val="2"/>
                        <w:rPr>
                          <w:rFonts w:ascii="Times New Roman"/>
                          <w:sz w:val="28"/>
                        </w:rPr>
                      </w:pPr>
                    </w:p>
                    <w:p>
                      <w:pPr>
                        <w:pStyle w:val="2"/>
                        <w:spacing w:before="5"/>
                        <w:rPr>
                          <w:rFonts w:ascii="Times New Roman"/>
                          <w:sz w:val="32"/>
                        </w:rPr>
                      </w:pPr>
                    </w:p>
                    <w:p>
                      <w:pPr>
                        <w:tabs>
                          <w:tab w:val="left" w:pos="1020"/>
                          <w:tab w:val="left" w:pos="1636"/>
                          <w:tab w:val="left" w:pos="4957"/>
                        </w:tabs>
                        <w:spacing w:before="0"/>
                        <w:ind w:left="654" w:right="0" w:firstLine="0"/>
                        <w:jc w:val="left"/>
                        <w:rPr>
                          <w:b/>
                          <w:sz w:val="26"/>
                        </w:rPr>
                      </w:pPr>
                      <w:r>
                        <w:rPr>
                          <w:rFonts w:ascii="Times New Roman" w:eastAsia="Times New Roman"/>
                          <w:b/>
                          <w:w w:val="99"/>
                          <w:sz w:val="26"/>
                          <w:u w:val="single" w:color="4F81BD"/>
                        </w:rPr>
                        <w:t xml:space="preserve"> </w:t>
                      </w:r>
                      <w:r>
                        <w:rPr>
                          <w:rFonts w:ascii="Times New Roman" w:eastAsia="Times New Roman"/>
                          <w:b/>
                          <w:sz w:val="26"/>
                          <w:u w:val="single" w:color="4F81BD"/>
                        </w:rPr>
                        <w:tab/>
                      </w:r>
                      <w:r>
                        <w:rPr>
                          <w:b/>
                          <w:sz w:val="26"/>
                          <w:u w:val="single" w:color="4F81BD"/>
                        </w:rPr>
                        <w:t>四</w:t>
                      </w:r>
                      <w:r>
                        <w:rPr>
                          <w:rFonts w:ascii="Arial" w:eastAsia="Arial"/>
                          <w:b/>
                          <w:sz w:val="26"/>
                          <w:u w:val="single" w:color="4F81BD"/>
                        </w:rPr>
                        <w:t>.</w:t>
                      </w:r>
                      <w:r>
                        <w:rPr>
                          <w:rFonts w:ascii="Arial" w:eastAsia="Arial"/>
                          <w:b/>
                          <w:sz w:val="26"/>
                          <w:u w:val="single" w:color="4F81BD"/>
                        </w:rPr>
                        <w:tab/>
                      </w:r>
                      <w:r>
                        <w:rPr>
                          <w:b/>
                          <w:w w:val="95"/>
                          <w:sz w:val="26"/>
                          <w:u w:val="single" w:color="4F81BD"/>
                        </w:rPr>
                        <w:t>农村危房鉴定方法</w:t>
                      </w:r>
                      <w:r>
                        <w:rPr>
                          <w:b/>
                          <w:sz w:val="26"/>
                          <w:u w:val="single" w:color="4F81BD"/>
                        </w:rPr>
                        <w:tab/>
                      </w:r>
                    </w:p>
                    <w:p>
                      <w:pPr>
                        <w:pStyle w:val="2"/>
                        <w:spacing w:before="10"/>
                        <w:rPr>
                          <w:rFonts w:ascii="Times New Roman"/>
                          <w:sz w:val="33"/>
                        </w:rPr>
                      </w:pPr>
                    </w:p>
                    <w:p>
                      <w:pPr>
                        <w:pStyle w:val="2"/>
                        <w:spacing w:before="1"/>
                        <w:ind w:left="1555"/>
                      </w:pPr>
                      <w:r>
                        <w:rPr>
                          <w:rFonts w:ascii="Arial" w:eastAsia="Arial"/>
                        </w:rPr>
                        <w:t xml:space="preserve">1. </w:t>
                      </w:r>
                      <w:r>
                        <w:t>危房鉴定的方式</w:t>
                      </w:r>
                    </w:p>
                    <w:p>
                      <w:pPr>
                        <w:pStyle w:val="2"/>
                        <w:spacing w:before="118"/>
                        <w:ind w:left="1970"/>
                      </w:pPr>
                      <w:r>
                        <w:t>推荐采用以定性鉴定为主、定量鉴定为辅的鉴定方法</w:t>
                      </w:r>
                    </w:p>
                    <w:p>
                      <w:pPr>
                        <w:pStyle w:val="2"/>
                        <w:spacing w:before="119" w:line="345" w:lineRule="auto"/>
                        <w:ind w:left="1555" w:right="2124"/>
                        <w:jc w:val="both"/>
                      </w:pPr>
                      <w:r>
                        <w:t>。对于常见结构类型房屋，一般情况下可直接采用定性鉴定结果，对于鉴定结果为</w:t>
                      </w:r>
                      <w:r>
                        <w:rPr>
                          <w:rFonts w:ascii="Arial" w:eastAsia="Arial"/>
                        </w:rPr>
                        <w:t>D</w:t>
                      </w:r>
                      <w:r>
                        <w:t>级房屋，再进行定量鉴定。对定性鉴定结果为</w:t>
                      </w:r>
                      <w:r>
                        <w:rPr>
                          <w:rFonts w:ascii="Arial" w:eastAsia="Arial"/>
                        </w:rPr>
                        <w:t>C</w:t>
                      </w:r>
                      <w:r>
                        <w:t>级房屋，可根据实际情况再进行定量鉴定。对于定量鉴定方法没有包含的房屋结构类型，可直接采用定性鉴定结果。</w:t>
                      </w:r>
                    </w:p>
                  </w:txbxContent>
                </v:textbox>
                <w10:wrap type="topAndBottom"/>
              </v:shape>
            </w:pict>
          </mc:Fallback>
        </mc:AlternateContent>
      </w:r>
    </w:p>
    <w:p>
      <w:pPr>
        <w:spacing w:after="0"/>
        <w:rPr>
          <w:rFonts w:ascii="Times New Roman"/>
          <w:sz w:val="13"/>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208" name="组合 86"/>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wps:wsp>
                        <wps:cNvPr id="190" name="任意多边形 87"/>
                        <wps:cNvSpPr/>
                        <wps:spPr>
                          <a:xfrm>
                            <a:off x="1550" y="2475"/>
                            <a:ext cx="5590" cy="3448"/>
                          </a:xfrm>
                          <a:custGeom>
                            <a:avLst/>
                            <a:gdLst/>
                            <a:ahLst/>
                            <a:cxnLst/>
                            <a:pathLst>
                              <a:path w="5590" h="3448">
                                <a:moveTo>
                                  <a:pt x="3867" y="2586"/>
                                </a:moveTo>
                                <a:lnTo>
                                  <a:pt x="3867" y="862"/>
                                </a:lnTo>
                                <a:lnTo>
                                  <a:pt x="0" y="862"/>
                                </a:lnTo>
                                <a:lnTo>
                                  <a:pt x="0" y="2586"/>
                                </a:lnTo>
                                <a:lnTo>
                                  <a:pt x="3867" y="2586"/>
                                </a:lnTo>
                                <a:close/>
                                <a:moveTo>
                                  <a:pt x="5590" y="1724"/>
                                </a:moveTo>
                                <a:lnTo>
                                  <a:pt x="3867" y="0"/>
                                </a:lnTo>
                                <a:lnTo>
                                  <a:pt x="3867" y="3448"/>
                                </a:lnTo>
                                <a:lnTo>
                                  <a:pt x="5590" y="1724"/>
                                </a:lnTo>
                                <a:close/>
                              </a:path>
                            </a:pathLst>
                          </a:custGeom>
                          <a:solidFill>
                            <a:srgbClr val="D0D8E8"/>
                          </a:solidFill>
                          <a:ln>
                            <a:noFill/>
                          </a:ln>
                        </wps:spPr>
                        <wps:bodyPr upright="1"/>
                      </wps:wsp>
                      <wps:wsp>
                        <wps:cNvPr id="191" name="任意多边形 88"/>
                        <wps:cNvSpPr/>
                        <wps:spPr>
                          <a:xfrm>
                            <a:off x="1059" y="3509"/>
                            <a:ext cx="1052" cy="1379"/>
                          </a:xfrm>
                          <a:custGeom>
                            <a:avLst/>
                            <a:gdLst/>
                            <a:ahLst/>
                            <a:cxnLst/>
                            <a:pathLst>
                              <a:path w="1052" h="1379">
                                <a:moveTo>
                                  <a:pt x="1052" y="1203"/>
                                </a:moveTo>
                                <a:lnTo>
                                  <a:pt x="1052" y="175"/>
                                </a:lnTo>
                                <a:lnTo>
                                  <a:pt x="1038" y="107"/>
                                </a:lnTo>
                                <a:lnTo>
                                  <a:pt x="1001" y="51"/>
                                </a:lnTo>
                                <a:lnTo>
                                  <a:pt x="945" y="13"/>
                                </a:lnTo>
                                <a:lnTo>
                                  <a:pt x="877" y="0"/>
                                </a:lnTo>
                                <a:lnTo>
                                  <a:pt x="175" y="0"/>
                                </a:lnTo>
                                <a:lnTo>
                                  <a:pt x="107" y="13"/>
                                </a:lnTo>
                                <a:lnTo>
                                  <a:pt x="51" y="51"/>
                                </a:lnTo>
                                <a:lnTo>
                                  <a:pt x="14" y="107"/>
                                </a:lnTo>
                                <a:lnTo>
                                  <a:pt x="0" y="175"/>
                                </a:lnTo>
                                <a:lnTo>
                                  <a:pt x="0" y="1203"/>
                                </a:lnTo>
                                <a:lnTo>
                                  <a:pt x="14" y="1271"/>
                                </a:lnTo>
                                <a:lnTo>
                                  <a:pt x="51" y="1327"/>
                                </a:lnTo>
                                <a:lnTo>
                                  <a:pt x="107" y="1365"/>
                                </a:lnTo>
                                <a:lnTo>
                                  <a:pt x="175" y="1378"/>
                                </a:lnTo>
                                <a:lnTo>
                                  <a:pt x="877" y="1378"/>
                                </a:lnTo>
                                <a:lnTo>
                                  <a:pt x="945" y="1365"/>
                                </a:lnTo>
                                <a:lnTo>
                                  <a:pt x="1001" y="1327"/>
                                </a:lnTo>
                                <a:lnTo>
                                  <a:pt x="1038" y="1271"/>
                                </a:lnTo>
                                <a:lnTo>
                                  <a:pt x="1052" y="1203"/>
                                </a:lnTo>
                                <a:close/>
                              </a:path>
                            </a:pathLst>
                          </a:custGeom>
                          <a:solidFill>
                            <a:srgbClr val="4F81BD"/>
                          </a:solidFill>
                          <a:ln>
                            <a:noFill/>
                          </a:ln>
                        </wps:spPr>
                        <wps:bodyPr upright="1"/>
                      </wps:wsp>
                      <wps:wsp>
                        <wps:cNvPr id="192" name="任意多边形 89"/>
                        <wps:cNvSpPr/>
                        <wps:spPr>
                          <a:xfrm>
                            <a:off x="1048" y="3498"/>
                            <a:ext cx="1074" cy="1401"/>
                          </a:xfrm>
                          <a:custGeom>
                            <a:avLst/>
                            <a:gdLst/>
                            <a:ahLst/>
                            <a:cxnLst/>
                            <a:pathLst>
                              <a:path w="1074" h="1401">
                                <a:moveTo>
                                  <a:pt x="1074" y="1214"/>
                                </a:moveTo>
                                <a:lnTo>
                                  <a:pt x="1074" y="185"/>
                                </a:lnTo>
                                <a:lnTo>
                                  <a:pt x="1072" y="166"/>
                                </a:lnTo>
                                <a:lnTo>
                                  <a:pt x="1054" y="103"/>
                                </a:lnTo>
                                <a:lnTo>
                                  <a:pt x="1016" y="51"/>
                                </a:lnTo>
                                <a:lnTo>
                                  <a:pt x="962" y="15"/>
                                </a:lnTo>
                                <a:lnTo>
                                  <a:pt x="897" y="0"/>
                                </a:lnTo>
                                <a:lnTo>
                                  <a:pt x="186" y="0"/>
                                </a:lnTo>
                                <a:lnTo>
                                  <a:pt x="121" y="11"/>
                                </a:lnTo>
                                <a:lnTo>
                                  <a:pt x="65" y="44"/>
                                </a:lnTo>
                                <a:lnTo>
                                  <a:pt x="24" y="95"/>
                                </a:lnTo>
                                <a:lnTo>
                                  <a:pt x="3" y="157"/>
                                </a:lnTo>
                                <a:lnTo>
                                  <a:pt x="1" y="167"/>
                                </a:lnTo>
                                <a:lnTo>
                                  <a:pt x="0" y="186"/>
                                </a:lnTo>
                                <a:lnTo>
                                  <a:pt x="0" y="1214"/>
                                </a:lnTo>
                                <a:lnTo>
                                  <a:pt x="1" y="1234"/>
                                </a:lnTo>
                                <a:lnTo>
                                  <a:pt x="4" y="1252"/>
                                </a:lnTo>
                                <a:lnTo>
                                  <a:pt x="12" y="1280"/>
                                </a:lnTo>
                                <a:lnTo>
                                  <a:pt x="22" y="1301"/>
                                </a:lnTo>
                                <a:lnTo>
                                  <a:pt x="22" y="177"/>
                                </a:lnTo>
                                <a:lnTo>
                                  <a:pt x="23" y="168"/>
                                </a:lnTo>
                                <a:lnTo>
                                  <a:pt x="24" y="161"/>
                                </a:lnTo>
                                <a:lnTo>
                                  <a:pt x="25" y="152"/>
                                </a:lnTo>
                                <a:lnTo>
                                  <a:pt x="33" y="127"/>
                                </a:lnTo>
                                <a:lnTo>
                                  <a:pt x="44" y="104"/>
                                </a:lnTo>
                                <a:lnTo>
                                  <a:pt x="58" y="83"/>
                                </a:lnTo>
                                <a:lnTo>
                                  <a:pt x="76" y="64"/>
                                </a:lnTo>
                                <a:lnTo>
                                  <a:pt x="82" y="59"/>
                                </a:lnTo>
                                <a:lnTo>
                                  <a:pt x="88" y="54"/>
                                </a:lnTo>
                                <a:lnTo>
                                  <a:pt x="110" y="40"/>
                                </a:lnTo>
                                <a:lnTo>
                                  <a:pt x="135" y="29"/>
                                </a:lnTo>
                                <a:lnTo>
                                  <a:pt x="160" y="23"/>
                                </a:lnTo>
                                <a:lnTo>
                                  <a:pt x="186" y="21"/>
                                </a:lnTo>
                                <a:lnTo>
                                  <a:pt x="888" y="21"/>
                                </a:lnTo>
                                <a:lnTo>
                                  <a:pt x="904" y="22"/>
                                </a:lnTo>
                                <a:lnTo>
                                  <a:pt x="960" y="38"/>
                                </a:lnTo>
                                <a:lnTo>
                                  <a:pt x="1007" y="73"/>
                                </a:lnTo>
                                <a:lnTo>
                                  <a:pt x="1039" y="121"/>
                                </a:lnTo>
                                <a:lnTo>
                                  <a:pt x="1052" y="177"/>
                                </a:lnTo>
                                <a:lnTo>
                                  <a:pt x="1052" y="1298"/>
                                </a:lnTo>
                                <a:lnTo>
                                  <a:pt x="1058" y="1288"/>
                                </a:lnTo>
                                <a:lnTo>
                                  <a:pt x="1073" y="1223"/>
                                </a:lnTo>
                                <a:lnTo>
                                  <a:pt x="1074" y="1214"/>
                                </a:lnTo>
                                <a:close/>
                                <a:moveTo>
                                  <a:pt x="1052" y="1298"/>
                                </a:moveTo>
                                <a:lnTo>
                                  <a:pt x="1052" y="1223"/>
                                </a:lnTo>
                                <a:lnTo>
                                  <a:pt x="1051" y="1231"/>
                                </a:lnTo>
                                <a:lnTo>
                                  <a:pt x="1035" y="1287"/>
                                </a:lnTo>
                                <a:lnTo>
                                  <a:pt x="1001" y="1333"/>
                                </a:lnTo>
                                <a:lnTo>
                                  <a:pt x="953" y="1365"/>
                                </a:lnTo>
                                <a:lnTo>
                                  <a:pt x="897" y="1378"/>
                                </a:lnTo>
                                <a:lnTo>
                                  <a:pt x="186" y="1378"/>
                                </a:lnTo>
                                <a:lnTo>
                                  <a:pt x="129" y="1368"/>
                                </a:lnTo>
                                <a:lnTo>
                                  <a:pt x="79" y="1339"/>
                                </a:lnTo>
                                <a:lnTo>
                                  <a:pt x="43" y="1294"/>
                                </a:lnTo>
                                <a:lnTo>
                                  <a:pt x="24" y="1239"/>
                                </a:lnTo>
                                <a:lnTo>
                                  <a:pt x="23" y="1230"/>
                                </a:lnTo>
                                <a:lnTo>
                                  <a:pt x="22" y="1222"/>
                                </a:lnTo>
                                <a:lnTo>
                                  <a:pt x="22" y="1301"/>
                                </a:lnTo>
                                <a:lnTo>
                                  <a:pt x="25" y="1306"/>
                                </a:lnTo>
                                <a:lnTo>
                                  <a:pt x="41" y="1331"/>
                                </a:lnTo>
                                <a:lnTo>
                                  <a:pt x="62" y="1352"/>
                                </a:lnTo>
                                <a:lnTo>
                                  <a:pt x="68" y="1358"/>
                                </a:lnTo>
                                <a:lnTo>
                                  <a:pt x="75" y="1364"/>
                                </a:lnTo>
                                <a:lnTo>
                                  <a:pt x="101" y="1379"/>
                                </a:lnTo>
                                <a:lnTo>
                                  <a:pt x="128" y="1391"/>
                                </a:lnTo>
                                <a:lnTo>
                                  <a:pt x="156" y="1398"/>
                                </a:lnTo>
                                <a:lnTo>
                                  <a:pt x="186" y="1400"/>
                                </a:lnTo>
                                <a:lnTo>
                                  <a:pt x="888" y="1400"/>
                                </a:lnTo>
                                <a:lnTo>
                                  <a:pt x="907" y="1399"/>
                                </a:lnTo>
                                <a:lnTo>
                                  <a:pt x="971" y="1381"/>
                                </a:lnTo>
                                <a:lnTo>
                                  <a:pt x="1023" y="1342"/>
                                </a:lnTo>
                                <a:lnTo>
                                  <a:pt x="1052" y="1298"/>
                                </a:lnTo>
                                <a:close/>
                              </a:path>
                            </a:pathLst>
                          </a:custGeom>
                          <a:solidFill>
                            <a:srgbClr val="FFFFFF"/>
                          </a:solidFill>
                          <a:ln>
                            <a:noFill/>
                          </a:ln>
                        </wps:spPr>
                        <wps:bodyPr upright="1"/>
                      </wps:wsp>
                      <wps:wsp>
                        <wps:cNvPr id="193" name="任意多边形 90"/>
                        <wps:cNvSpPr/>
                        <wps:spPr>
                          <a:xfrm>
                            <a:off x="2163" y="3509"/>
                            <a:ext cx="1052" cy="1379"/>
                          </a:xfrm>
                          <a:custGeom>
                            <a:avLst/>
                            <a:gdLst/>
                            <a:ahLst/>
                            <a:cxnLst/>
                            <a:pathLst>
                              <a:path w="1052" h="1379">
                                <a:moveTo>
                                  <a:pt x="1052" y="1203"/>
                                </a:moveTo>
                                <a:lnTo>
                                  <a:pt x="1052" y="175"/>
                                </a:lnTo>
                                <a:lnTo>
                                  <a:pt x="1038" y="107"/>
                                </a:lnTo>
                                <a:lnTo>
                                  <a:pt x="1001" y="51"/>
                                </a:lnTo>
                                <a:lnTo>
                                  <a:pt x="945" y="13"/>
                                </a:lnTo>
                                <a:lnTo>
                                  <a:pt x="877" y="0"/>
                                </a:lnTo>
                                <a:lnTo>
                                  <a:pt x="176" y="0"/>
                                </a:lnTo>
                                <a:lnTo>
                                  <a:pt x="108" y="13"/>
                                </a:lnTo>
                                <a:lnTo>
                                  <a:pt x="52" y="51"/>
                                </a:lnTo>
                                <a:lnTo>
                                  <a:pt x="14" y="107"/>
                                </a:lnTo>
                                <a:lnTo>
                                  <a:pt x="0" y="175"/>
                                </a:lnTo>
                                <a:lnTo>
                                  <a:pt x="0" y="1203"/>
                                </a:lnTo>
                                <a:lnTo>
                                  <a:pt x="14" y="1271"/>
                                </a:lnTo>
                                <a:lnTo>
                                  <a:pt x="52" y="1327"/>
                                </a:lnTo>
                                <a:lnTo>
                                  <a:pt x="108" y="1365"/>
                                </a:lnTo>
                                <a:lnTo>
                                  <a:pt x="176" y="1378"/>
                                </a:lnTo>
                                <a:lnTo>
                                  <a:pt x="877" y="1378"/>
                                </a:lnTo>
                                <a:lnTo>
                                  <a:pt x="945" y="1365"/>
                                </a:lnTo>
                                <a:lnTo>
                                  <a:pt x="1001" y="1327"/>
                                </a:lnTo>
                                <a:lnTo>
                                  <a:pt x="1038" y="1271"/>
                                </a:lnTo>
                                <a:lnTo>
                                  <a:pt x="1052" y="1203"/>
                                </a:lnTo>
                                <a:close/>
                              </a:path>
                            </a:pathLst>
                          </a:custGeom>
                          <a:solidFill>
                            <a:srgbClr val="4F81BD"/>
                          </a:solidFill>
                          <a:ln>
                            <a:noFill/>
                          </a:ln>
                        </wps:spPr>
                        <wps:bodyPr upright="1"/>
                      </wps:wsp>
                      <wps:wsp>
                        <wps:cNvPr id="194" name="任意多边形 91"/>
                        <wps:cNvSpPr/>
                        <wps:spPr>
                          <a:xfrm>
                            <a:off x="2152" y="3498"/>
                            <a:ext cx="1073" cy="1401"/>
                          </a:xfrm>
                          <a:custGeom>
                            <a:avLst/>
                            <a:gdLst/>
                            <a:ahLst/>
                            <a:cxnLst/>
                            <a:pathLst>
                              <a:path w="1073" h="1401">
                                <a:moveTo>
                                  <a:pt x="1073" y="1223"/>
                                </a:moveTo>
                                <a:lnTo>
                                  <a:pt x="1073" y="176"/>
                                </a:lnTo>
                                <a:lnTo>
                                  <a:pt x="1072" y="166"/>
                                </a:lnTo>
                                <a:lnTo>
                                  <a:pt x="1053" y="102"/>
                                </a:lnTo>
                                <a:lnTo>
                                  <a:pt x="1015" y="51"/>
                                </a:lnTo>
                                <a:lnTo>
                                  <a:pt x="961" y="15"/>
                                </a:lnTo>
                                <a:lnTo>
                                  <a:pt x="896" y="0"/>
                                </a:lnTo>
                                <a:lnTo>
                                  <a:pt x="185" y="0"/>
                                </a:lnTo>
                                <a:lnTo>
                                  <a:pt x="120" y="11"/>
                                </a:lnTo>
                                <a:lnTo>
                                  <a:pt x="64" y="45"/>
                                </a:lnTo>
                                <a:lnTo>
                                  <a:pt x="23" y="95"/>
                                </a:lnTo>
                                <a:lnTo>
                                  <a:pt x="2" y="157"/>
                                </a:lnTo>
                                <a:lnTo>
                                  <a:pt x="0" y="167"/>
                                </a:lnTo>
                                <a:lnTo>
                                  <a:pt x="0" y="176"/>
                                </a:lnTo>
                                <a:lnTo>
                                  <a:pt x="0" y="1224"/>
                                </a:lnTo>
                                <a:lnTo>
                                  <a:pt x="0" y="1234"/>
                                </a:lnTo>
                                <a:lnTo>
                                  <a:pt x="2" y="1243"/>
                                </a:lnTo>
                                <a:lnTo>
                                  <a:pt x="4" y="1252"/>
                                </a:lnTo>
                                <a:lnTo>
                                  <a:pt x="11" y="1279"/>
                                </a:lnTo>
                                <a:lnTo>
                                  <a:pt x="21" y="1300"/>
                                </a:lnTo>
                                <a:lnTo>
                                  <a:pt x="21" y="177"/>
                                </a:lnTo>
                                <a:lnTo>
                                  <a:pt x="22" y="168"/>
                                </a:lnTo>
                                <a:lnTo>
                                  <a:pt x="23" y="161"/>
                                </a:lnTo>
                                <a:lnTo>
                                  <a:pt x="24" y="152"/>
                                </a:lnTo>
                                <a:lnTo>
                                  <a:pt x="32" y="127"/>
                                </a:lnTo>
                                <a:lnTo>
                                  <a:pt x="43" y="104"/>
                                </a:lnTo>
                                <a:lnTo>
                                  <a:pt x="57" y="83"/>
                                </a:lnTo>
                                <a:lnTo>
                                  <a:pt x="75" y="64"/>
                                </a:lnTo>
                                <a:lnTo>
                                  <a:pt x="81" y="59"/>
                                </a:lnTo>
                                <a:lnTo>
                                  <a:pt x="88" y="54"/>
                                </a:lnTo>
                                <a:lnTo>
                                  <a:pt x="110" y="40"/>
                                </a:lnTo>
                                <a:lnTo>
                                  <a:pt x="134" y="29"/>
                                </a:lnTo>
                                <a:lnTo>
                                  <a:pt x="160" y="23"/>
                                </a:lnTo>
                                <a:lnTo>
                                  <a:pt x="185" y="21"/>
                                </a:lnTo>
                                <a:lnTo>
                                  <a:pt x="887" y="21"/>
                                </a:lnTo>
                                <a:lnTo>
                                  <a:pt x="896" y="22"/>
                                </a:lnTo>
                                <a:lnTo>
                                  <a:pt x="904" y="22"/>
                                </a:lnTo>
                                <a:lnTo>
                                  <a:pt x="960" y="38"/>
                                </a:lnTo>
                                <a:lnTo>
                                  <a:pt x="1006" y="73"/>
                                </a:lnTo>
                                <a:lnTo>
                                  <a:pt x="1038" y="121"/>
                                </a:lnTo>
                                <a:lnTo>
                                  <a:pt x="1051" y="177"/>
                                </a:lnTo>
                                <a:lnTo>
                                  <a:pt x="1051" y="186"/>
                                </a:lnTo>
                                <a:lnTo>
                                  <a:pt x="1051" y="1297"/>
                                </a:lnTo>
                                <a:lnTo>
                                  <a:pt x="1057" y="1288"/>
                                </a:lnTo>
                                <a:lnTo>
                                  <a:pt x="1073" y="1223"/>
                                </a:lnTo>
                                <a:close/>
                                <a:moveTo>
                                  <a:pt x="1051" y="1297"/>
                                </a:moveTo>
                                <a:lnTo>
                                  <a:pt x="1051" y="1214"/>
                                </a:lnTo>
                                <a:lnTo>
                                  <a:pt x="1050" y="1231"/>
                                </a:lnTo>
                                <a:lnTo>
                                  <a:pt x="1034" y="1287"/>
                                </a:lnTo>
                                <a:lnTo>
                                  <a:pt x="1000" y="1333"/>
                                </a:lnTo>
                                <a:lnTo>
                                  <a:pt x="952" y="1365"/>
                                </a:lnTo>
                                <a:lnTo>
                                  <a:pt x="896" y="1378"/>
                                </a:lnTo>
                                <a:lnTo>
                                  <a:pt x="185" y="1378"/>
                                </a:lnTo>
                                <a:lnTo>
                                  <a:pt x="128" y="1368"/>
                                </a:lnTo>
                                <a:lnTo>
                                  <a:pt x="78" y="1339"/>
                                </a:lnTo>
                                <a:lnTo>
                                  <a:pt x="42" y="1294"/>
                                </a:lnTo>
                                <a:lnTo>
                                  <a:pt x="23" y="1239"/>
                                </a:lnTo>
                                <a:lnTo>
                                  <a:pt x="22" y="1230"/>
                                </a:lnTo>
                                <a:lnTo>
                                  <a:pt x="21" y="1222"/>
                                </a:lnTo>
                                <a:lnTo>
                                  <a:pt x="21" y="1300"/>
                                </a:lnTo>
                                <a:lnTo>
                                  <a:pt x="24" y="1306"/>
                                </a:lnTo>
                                <a:lnTo>
                                  <a:pt x="41" y="1331"/>
                                </a:lnTo>
                                <a:lnTo>
                                  <a:pt x="61" y="1352"/>
                                </a:lnTo>
                                <a:lnTo>
                                  <a:pt x="75" y="1364"/>
                                </a:lnTo>
                                <a:lnTo>
                                  <a:pt x="101" y="1380"/>
                                </a:lnTo>
                                <a:lnTo>
                                  <a:pt x="127" y="1391"/>
                                </a:lnTo>
                                <a:lnTo>
                                  <a:pt x="155" y="1398"/>
                                </a:lnTo>
                                <a:lnTo>
                                  <a:pt x="185" y="1400"/>
                                </a:lnTo>
                                <a:lnTo>
                                  <a:pt x="887" y="1400"/>
                                </a:lnTo>
                                <a:lnTo>
                                  <a:pt x="906" y="1399"/>
                                </a:lnTo>
                                <a:lnTo>
                                  <a:pt x="970" y="1381"/>
                                </a:lnTo>
                                <a:lnTo>
                                  <a:pt x="1022" y="1342"/>
                                </a:lnTo>
                                <a:lnTo>
                                  <a:pt x="1051" y="1297"/>
                                </a:lnTo>
                                <a:close/>
                              </a:path>
                            </a:pathLst>
                          </a:custGeom>
                          <a:solidFill>
                            <a:srgbClr val="FFFFFF"/>
                          </a:solidFill>
                          <a:ln>
                            <a:noFill/>
                          </a:ln>
                        </wps:spPr>
                        <wps:bodyPr upright="1"/>
                      </wps:wsp>
                      <wps:wsp>
                        <wps:cNvPr id="195" name="任意多边形 92"/>
                        <wps:cNvSpPr/>
                        <wps:spPr>
                          <a:xfrm>
                            <a:off x="3267" y="3509"/>
                            <a:ext cx="1052" cy="1379"/>
                          </a:xfrm>
                          <a:custGeom>
                            <a:avLst/>
                            <a:gdLst/>
                            <a:ahLst/>
                            <a:cxnLst/>
                            <a:pathLst>
                              <a:path w="1052" h="1379">
                                <a:moveTo>
                                  <a:pt x="1051" y="1203"/>
                                </a:moveTo>
                                <a:lnTo>
                                  <a:pt x="1051" y="175"/>
                                </a:lnTo>
                                <a:lnTo>
                                  <a:pt x="1038" y="107"/>
                                </a:lnTo>
                                <a:lnTo>
                                  <a:pt x="1000" y="51"/>
                                </a:lnTo>
                                <a:lnTo>
                                  <a:pt x="944" y="13"/>
                                </a:lnTo>
                                <a:lnTo>
                                  <a:pt x="876" y="0"/>
                                </a:lnTo>
                                <a:lnTo>
                                  <a:pt x="175" y="0"/>
                                </a:lnTo>
                                <a:lnTo>
                                  <a:pt x="107" y="13"/>
                                </a:lnTo>
                                <a:lnTo>
                                  <a:pt x="51" y="51"/>
                                </a:lnTo>
                                <a:lnTo>
                                  <a:pt x="14" y="107"/>
                                </a:lnTo>
                                <a:lnTo>
                                  <a:pt x="0" y="175"/>
                                </a:lnTo>
                                <a:lnTo>
                                  <a:pt x="0" y="1203"/>
                                </a:lnTo>
                                <a:lnTo>
                                  <a:pt x="14" y="1271"/>
                                </a:lnTo>
                                <a:lnTo>
                                  <a:pt x="51" y="1327"/>
                                </a:lnTo>
                                <a:lnTo>
                                  <a:pt x="107" y="1365"/>
                                </a:lnTo>
                                <a:lnTo>
                                  <a:pt x="175" y="1378"/>
                                </a:lnTo>
                                <a:lnTo>
                                  <a:pt x="876" y="1378"/>
                                </a:lnTo>
                                <a:lnTo>
                                  <a:pt x="944" y="1365"/>
                                </a:lnTo>
                                <a:lnTo>
                                  <a:pt x="1000" y="1327"/>
                                </a:lnTo>
                                <a:lnTo>
                                  <a:pt x="1038" y="1271"/>
                                </a:lnTo>
                                <a:lnTo>
                                  <a:pt x="1051" y="1203"/>
                                </a:lnTo>
                                <a:close/>
                              </a:path>
                            </a:pathLst>
                          </a:custGeom>
                          <a:solidFill>
                            <a:srgbClr val="4F81BD"/>
                          </a:solidFill>
                          <a:ln>
                            <a:noFill/>
                          </a:ln>
                        </wps:spPr>
                        <wps:bodyPr upright="1"/>
                      </wps:wsp>
                      <wps:wsp>
                        <wps:cNvPr id="196" name="任意多边形 93"/>
                        <wps:cNvSpPr/>
                        <wps:spPr>
                          <a:xfrm>
                            <a:off x="3256" y="3498"/>
                            <a:ext cx="1073" cy="1401"/>
                          </a:xfrm>
                          <a:custGeom>
                            <a:avLst/>
                            <a:gdLst/>
                            <a:ahLst/>
                            <a:cxnLst/>
                            <a:pathLst>
                              <a:path w="1073" h="1401">
                                <a:moveTo>
                                  <a:pt x="1073" y="1223"/>
                                </a:moveTo>
                                <a:lnTo>
                                  <a:pt x="1073" y="176"/>
                                </a:lnTo>
                                <a:lnTo>
                                  <a:pt x="1072" y="166"/>
                                </a:lnTo>
                                <a:lnTo>
                                  <a:pt x="1053" y="103"/>
                                </a:lnTo>
                                <a:lnTo>
                                  <a:pt x="1015" y="51"/>
                                </a:lnTo>
                                <a:lnTo>
                                  <a:pt x="961" y="15"/>
                                </a:lnTo>
                                <a:lnTo>
                                  <a:pt x="897" y="0"/>
                                </a:lnTo>
                                <a:lnTo>
                                  <a:pt x="185" y="0"/>
                                </a:lnTo>
                                <a:lnTo>
                                  <a:pt x="120" y="12"/>
                                </a:lnTo>
                                <a:lnTo>
                                  <a:pt x="64" y="45"/>
                                </a:lnTo>
                                <a:lnTo>
                                  <a:pt x="24" y="95"/>
                                </a:lnTo>
                                <a:lnTo>
                                  <a:pt x="2" y="157"/>
                                </a:lnTo>
                                <a:lnTo>
                                  <a:pt x="0" y="167"/>
                                </a:lnTo>
                                <a:lnTo>
                                  <a:pt x="0" y="176"/>
                                </a:lnTo>
                                <a:lnTo>
                                  <a:pt x="0" y="1224"/>
                                </a:lnTo>
                                <a:lnTo>
                                  <a:pt x="1" y="1234"/>
                                </a:lnTo>
                                <a:lnTo>
                                  <a:pt x="2" y="1243"/>
                                </a:lnTo>
                                <a:lnTo>
                                  <a:pt x="4" y="1252"/>
                                </a:lnTo>
                                <a:lnTo>
                                  <a:pt x="12" y="1280"/>
                                </a:lnTo>
                                <a:lnTo>
                                  <a:pt x="21" y="1299"/>
                                </a:lnTo>
                                <a:lnTo>
                                  <a:pt x="21" y="186"/>
                                </a:lnTo>
                                <a:lnTo>
                                  <a:pt x="23" y="161"/>
                                </a:lnTo>
                                <a:lnTo>
                                  <a:pt x="25" y="152"/>
                                </a:lnTo>
                                <a:lnTo>
                                  <a:pt x="32" y="127"/>
                                </a:lnTo>
                                <a:lnTo>
                                  <a:pt x="43" y="104"/>
                                </a:lnTo>
                                <a:lnTo>
                                  <a:pt x="57" y="83"/>
                                </a:lnTo>
                                <a:lnTo>
                                  <a:pt x="75" y="64"/>
                                </a:lnTo>
                                <a:lnTo>
                                  <a:pt x="81" y="59"/>
                                </a:lnTo>
                                <a:lnTo>
                                  <a:pt x="88" y="54"/>
                                </a:lnTo>
                                <a:lnTo>
                                  <a:pt x="110" y="40"/>
                                </a:lnTo>
                                <a:lnTo>
                                  <a:pt x="134" y="29"/>
                                </a:lnTo>
                                <a:lnTo>
                                  <a:pt x="160" y="23"/>
                                </a:lnTo>
                                <a:lnTo>
                                  <a:pt x="185" y="21"/>
                                </a:lnTo>
                                <a:lnTo>
                                  <a:pt x="887" y="21"/>
                                </a:lnTo>
                                <a:lnTo>
                                  <a:pt x="904" y="22"/>
                                </a:lnTo>
                                <a:lnTo>
                                  <a:pt x="960" y="38"/>
                                </a:lnTo>
                                <a:lnTo>
                                  <a:pt x="1006" y="73"/>
                                </a:lnTo>
                                <a:lnTo>
                                  <a:pt x="1038" y="121"/>
                                </a:lnTo>
                                <a:lnTo>
                                  <a:pt x="1051" y="177"/>
                                </a:lnTo>
                                <a:lnTo>
                                  <a:pt x="1051" y="1297"/>
                                </a:lnTo>
                                <a:lnTo>
                                  <a:pt x="1058" y="1288"/>
                                </a:lnTo>
                                <a:lnTo>
                                  <a:pt x="1073" y="1223"/>
                                </a:lnTo>
                                <a:close/>
                                <a:moveTo>
                                  <a:pt x="1051" y="1297"/>
                                </a:moveTo>
                                <a:lnTo>
                                  <a:pt x="1051" y="1223"/>
                                </a:lnTo>
                                <a:lnTo>
                                  <a:pt x="1051" y="1231"/>
                                </a:lnTo>
                                <a:lnTo>
                                  <a:pt x="1034" y="1288"/>
                                </a:lnTo>
                                <a:lnTo>
                                  <a:pt x="1000" y="1333"/>
                                </a:lnTo>
                                <a:lnTo>
                                  <a:pt x="953" y="1365"/>
                                </a:lnTo>
                                <a:lnTo>
                                  <a:pt x="896" y="1378"/>
                                </a:lnTo>
                                <a:lnTo>
                                  <a:pt x="185" y="1378"/>
                                </a:lnTo>
                                <a:lnTo>
                                  <a:pt x="128" y="1368"/>
                                </a:lnTo>
                                <a:lnTo>
                                  <a:pt x="79" y="1339"/>
                                </a:lnTo>
                                <a:lnTo>
                                  <a:pt x="42" y="1294"/>
                                </a:lnTo>
                                <a:lnTo>
                                  <a:pt x="23" y="1239"/>
                                </a:lnTo>
                                <a:lnTo>
                                  <a:pt x="21" y="1214"/>
                                </a:lnTo>
                                <a:lnTo>
                                  <a:pt x="21" y="1299"/>
                                </a:lnTo>
                                <a:lnTo>
                                  <a:pt x="24" y="1307"/>
                                </a:lnTo>
                                <a:lnTo>
                                  <a:pt x="41" y="1331"/>
                                </a:lnTo>
                                <a:lnTo>
                                  <a:pt x="61" y="1352"/>
                                </a:lnTo>
                                <a:lnTo>
                                  <a:pt x="68" y="1358"/>
                                </a:lnTo>
                                <a:lnTo>
                                  <a:pt x="75" y="1364"/>
                                </a:lnTo>
                                <a:lnTo>
                                  <a:pt x="101" y="1380"/>
                                </a:lnTo>
                                <a:lnTo>
                                  <a:pt x="127" y="1391"/>
                                </a:lnTo>
                                <a:lnTo>
                                  <a:pt x="155" y="1398"/>
                                </a:lnTo>
                                <a:lnTo>
                                  <a:pt x="185" y="1400"/>
                                </a:lnTo>
                                <a:lnTo>
                                  <a:pt x="887" y="1400"/>
                                </a:lnTo>
                                <a:lnTo>
                                  <a:pt x="906" y="1399"/>
                                </a:lnTo>
                                <a:lnTo>
                                  <a:pt x="970" y="1381"/>
                                </a:lnTo>
                                <a:lnTo>
                                  <a:pt x="1022" y="1342"/>
                                </a:lnTo>
                                <a:lnTo>
                                  <a:pt x="1051" y="1297"/>
                                </a:lnTo>
                                <a:close/>
                              </a:path>
                            </a:pathLst>
                          </a:custGeom>
                          <a:solidFill>
                            <a:srgbClr val="FFFFFF"/>
                          </a:solidFill>
                          <a:ln>
                            <a:noFill/>
                          </a:ln>
                        </wps:spPr>
                        <wps:bodyPr upright="1"/>
                      </wps:wsp>
                      <wps:wsp>
                        <wps:cNvPr id="197" name="任意多边形 94"/>
                        <wps:cNvSpPr/>
                        <wps:spPr>
                          <a:xfrm>
                            <a:off x="4371" y="3509"/>
                            <a:ext cx="1052" cy="1379"/>
                          </a:xfrm>
                          <a:custGeom>
                            <a:avLst/>
                            <a:gdLst/>
                            <a:ahLst/>
                            <a:cxnLst/>
                            <a:pathLst>
                              <a:path w="1052" h="1379">
                                <a:moveTo>
                                  <a:pt x="1051" y="1203"/>
                                </a:moveTo>
                                <a:lnTo>
                                  <a:pt x="1051" y="175"/>
                                </a:lnTo>
                                <a:lnTo>
                                  <a:pt x="1038" y="107"/>
                                </a:lnTo>
                                <a:lnTo>
                                  <a:pt x="1000" y="51"/>
                                </a:lnTo>
                                <a:lnTo>
                                  <a:pt x="945" y="13"/>
                                </a:lnTo>
                                <a:lnTo>
                                  <a:pt x="876" y="0"/>
                                </a:lnTo>
                                <a:lnTo>
                                  <a:pt x="175" y="0"/>
                                </a:lnTo>
                                <a:lnTo>
                                  <a:pt x="107" y="13"/>
                                </a:lnTo>
                                <a:lnTo>
                                  <a:pt x="51" y="51"/>
                                </a:lnTo>
                                <a:lnTo>
                                  <a:pt x="14" y="107"/>
                                </a:lnTo>
                                <a:lnTo>
                                  <a:pt x="0" y="175"/>
                                </a:lnTo>
                                <a:lnTo>
                                  <a:pt x="0" y="1203"/>
                                </a:lnTo>
                                <a:lnTo>
                                  <a:pt x="14" y="1271"/>
                                </a:lnTo>
                                <a:lnTo>
                                  <a:pt x="51" y="1327"/>
                                </a:lnTo>
                                <a:lnTo>
                                  <a:pt x="107" y="1365"/>
                                </a:lnTo>
                                <a:lnTo>
                                  <a:pt x="175" y="1378"/>
                                </a:lnTo>
                                <a:lnTo>
                                  <a:pt x="876" y="1378"/>
                                </a:lnTo>
                                <a:lnTo>
                                  <a:pt x="945" y="1365"/>
                                </a:lnTo>
                                <a:lnTo>
                                  <a:pt x="1000" y="1327"/>
                                </a:lnTo>
                                <a:lnTo>
                                  <a:pt x="1038" y="1271"/>
                                </a:lnTo>
                                <a:lnTo>
                                  <a:pt x="1051" y="1203"/>
                                </a:lnTo>
                                <a:close/>
                              </a:path>
                            </a:pathLst>
                          </a:custGeom>
                          <a:solidFill>
                            <a:srgbClr val="4F81BD"/>
                          </a:solidFill>
                          <a:ln>
                            <a:noFill/>
                          </a:ln>
                        </wps:spPr>
                        <wps:bodyPr upright="1"/>
                      </wps:wsp>
                      <wps:wsp>
                        <wps:cNvPr id="198" name="任意多边形 95"/>
                        <wps:cNvSpPr/>
                        <wps:spPr>
                          <a:xfrm>
                            <a:off x="4360" y="3498"/>
                            <a:ext cx="1074" cy="1401"/>
                          </a:xfrm>
                          <a:custGeom>
                            <a:avLst/>
                            <a:gdLst/>
                            <a:ahLst/>
                            <a:cxnLst/>
                            <a:pathLst>
                              <a:path w="1074" h="1401">
                                <a:moveTo>
                                  <a:pt x="1073" y="1214"/>
                                </a:moveTo>
                                <a:lnTo>
                                  <a:pt x="1073" y="185"/>
                                </a:lnTo>
                                <a:lnTo>
                                  <a:pt x="1072" y="166"/>
                                </a:lnTo>
                                <a:lnTo>
                                  <a:pt x="1054" y="103"/>
                                </a:lnTo>
                                <a:lnTo>
                                  <a:pt x="1015" y="51"/>
                                </a:lnTo>
                                <a:lnTo>
                                  <a:pt x="961" y="15"/>
                                </a:lnTo>
                                <a:lnTo>
                                  <a:pt x="896" y="0"/>
                                </a:lnTo>
                                <a:lnTo>
                                  <a:pt x="186" y="0"/>
                                </a:lnTo>
                                <a:lnTo>
                                  <a:pt x="121" y="11"/>
                                </a:lnTo>
                                <a:lnTo>
                                  <a:pt x="65" y="44"/>
                                </a:lnTo>
                                <a:lnTo>
                                  <a:pt x="24" y="95"/>
                                </a:lnTo>
                                <a:lnTo>
                                  <a:pt x="2" y="157"/>
                                </a:lnTo>
                                <a:lnTo>
                                  <a:pt x="1" y="167"/>
                                </a:lnTo>
                                <a:lnTo>
                                  <a:pt x="0" y="186"/>
                                </a:lnTo>
                                <a:lnTo>
                                  <a:pt x="0" y="1214"/>
                                </a:lnTo>
                                <a:lnTo>
                                  <a:pt x="1" y="1234"/>
                                </a:lnTo>
                                <a:lnTo>
                                  <a:pt x="4" y="1252"/>
                                </a:lnTo>
                                <a:lnTo>
                                  <a:pt x="12" y="1280"/>
                                </a:lnTo>
                                <a:lnTo>
                                  <a:pt x="22" y="1301"/>
                                </a:lnTo>
                                <a:lnTo>
                                  <a:pt x="22" y="177"/>
                                </a:lnTo>
                                <a:lnTo>
                                  <a:pt x="22" y="168"/>
                                </a:lnTo>
                                <a:lnTo>
                                  <a:pt x="24" y="161"/>
                                </a:lnTo>
                                <a:lnTo>
                                  <a:pt x="25" y="152"/>
                                </a:lnTo>
                                <a:lnTo>
                                  <a:pt x="32" y="127"/>
                                </a:lnTo>
                                <a:lnTo>
                                  <a:pt x="43" y="104"/>
                                </a:lnTo>
                                <a:lnTo>
                                  <a:pt x="58" y="83"/>
                                </a:lnTo>
                                <a:lnTo>
                                  <a:pt x="75" y="64"/>
                                </a:lnTo>
                                <a:lnTo>
                                  <a:pt x="82" y="59"/>
                                </a:lnTo>
                                <a:lnTo>
                                  <a:pt x="88" y="54"/>
                                </a:lnTo>
                                <a:lnTo>
                                  <a:pt x="110" y="40"/>
                                </a:lnTo>
                                <a:lnTo>
                                  <a:pt x="134" y="29"/>
                                </a:lnTo>
                                <a:lnTo>
                                  <a:pt x="160" y="23"/>
                                </a:lnTo>
                                <a:lnTo>
                                  <a:pt x="186" y="21"/>
                                </a:lnTo>
                                <a:lnTo>
                                  <a:pt x="887" y="21"/>
                                </a:lnTo>
                                <a:lnTo>
                                  <a:pt x="904" y="22"/>
                                </a:lnTo>
                                <a:lnTo>
                                  <a:pt x="960" y="38"/>
                                </a:lnTo>
                                <a:lnTo>
                                  <a:pt x="1006" y="72"/>
                                </a:lnTo>
                                <a:lnTo>
                                  <a:pt x="1038" y="121"/>
                                </a:lnTo>
                                <a:lnTo>
                                  <a:pt x="1051" y="177"/>
                                </a:lnTo>
                                <a:lnTo>
                                  <a:pt x="1051" y="1298"/>
                                </a:lnTo>
                                <a:lnTo>
                                  <a:pt x="1058" y="1288"/>
                                </a:lnTo>
                                <a:lnTo>
                                  <a:pt x="1073" y="1223"/>
                                </a:lnTo>
                                <a:lnTo>
                                  <a:pt x="1073" y="1214"/>
                                </a:lnTo>
                                <a:close/>
                                <a:moveTo>
                                  <a:pt x="1051" y="1298"/>
                                </a:moveTo>
                                <a:lnTo>
                                  <a:pt x="1051" y="1223"/>
                                </a:lnTo>
                                <a:lnTo>
                                  <a:pt x="1051" y="1231"/>
                                </a:lnTo>
                                <a:lnTo>
                                  <a:pt x="1034" y="1288"/>
                                </a:lnTo>
                                <a:lnTo>
                                  <a:pt x="1000" y="1333"/>
                                </a:lnTo>
                                <a:lnTo>
                                  <a:pt x="953" y="1365"/>
                                </a:lnTo>
                                <a:lnTo>
                                  <a:pt x="896" y="1378"/>
                                </a:lnTo>
                                <a:lnTo>
                                  <a:pt x="186" y="1378"/>
                                </a:lnTo>
                                <a:lnTo>
                                  <a:pt x="128" y="1368"/>
                                </a:lnTo>
                                <a:lnTo>
                                  <a:pt x="79" y="1339"/>
                                </a:lnTo>
                                <a:lnTo>
                                  <a:pt x="42" y="1294"/>
                                </a:lnTo>
                                <a:lnTo>
                                  <a:pt x="24" y="1239"/>
                                </a:lnTo>
                                <a:lnTo>
                                  <a:pt x="22" y="1230"/>
                                </a:lnTo>
                                <a:lnTo>
                                  <a:pt x="22" y="1222"/>
                                </a:lnTo>
                                <a:lnTo>
                                  <a:pt x="22" y="1301"/>
                                </a:lnTo>
                                <a:lnTo>
                                  <a:pt x="25" y="1306"/>
                                </a:lnTo>
                                <a:lnTo>
                                  <a:pt x="41" y="1331"/>
                                </a:lnTo>
                                <a:lnTo>
                                  <a:pt x="61" y="1352"/>
                                </a:lnTo>
                                <a:lnTo>
                                  <a:pt x="68" y="1358"/>
                                </a:lnTo>
                                <a:lnTo>
                                  <a:pt x="75" y="1364"/>
                                </a:lnTo>
                                <a:lnTo>
                                  <a:pt x="101" y="1379"/>
                                </a:lnTo>
                                <a:lnTo>
                                  <a:pt x="127" y="1391"/>
                                </a:lnTo>
                                <a:lnTo>
                                  <a:pt x="155" y="1398"/>
                                </a:lnTo>
                                <a:lnTo>
                                  <a:pt x="186" y="1400"/>
                                </a:lnTo>
                                <a:lnTo>
                                  <a:pt x="887" y="1400"/>
                                </a:lnTo>
                                <a:lnTo>
                                  <a:pt x="907" y="1399"/>
                                </a:lnTo>
                                <a:lnTo>
                                  <a:pt x="970" y="1381"/>
                                </a:lnTo>
                                <a:lnTo>
                                  <a:pt x="1022" y="1342"/>
                                </a:lnTo>
                                <a:lnTo>
                                  <a:pt x="1051" y="1298"/>
                                </a:lnTo>
                                <a:close/>
                              </a:path>
                            </a:pathLst>
                          </a:custGeom>
                          <a:solidFill>
                            <a:srgbClr val="FFFFFF"/>
                          </a:solidFill>
                          <a:ln>
                            <a:noFill/>
                          </a:ln>
                        </wps:spPr>
                        <wps:bodyPr upright="1"/>
                      </wps:wsp>
                      <wps:wsp>
                        <wps:cNvPr id="199" name="任意多边形 96"/>
                        <wps:cNvSpPr/>
                        <wps:spPr>
                          <a:xfrm>
                            <a:off x="5475" y="3509"/>
                            <a:ext cx="1052" cy="1379"/>
                          </a:xfrm>
                          <a:custGeom>
                            <a:avLst/>
                            <a:gdLst/>
                            <a:ahLst/>
                            <a:cxnLst/>
                            <a:pathLst>
                              <a:path w="1052" h="1379">
                                <a:moveTo>
                                  <a:pt x="1051" y="1203"/>
                                </a:moveTo>
                                <a:lnTo>
                                  <a:pt x="1051" y="175"/>
                                </a:lnTo>
                                <a:lnTo>
                                  <a:pt x="1038" y="107"/>
                                </a:lnTo>
                                <a:lnTo>
                                  <a:pt x="1000" y="51"/>
                                </a:lnTo>
                                <a:lnTo>
                                  <a:pt x="945" y="13"/>
                                </a:lnTo>
                                <a:lnTo>
                                  <a:pt x="876" y="0"/>
                                </a:lnTo>
                                <a:lnTo>
                                  <a:pt x="176" y="0"/>
                                </a:lnTo>
                                <a:lnTo>
                                  <a:pt x="107" y="13"/>
                                </a:lnTo>
                                <a:lnTo>
                                  <a:pt x="51" y="51"/>
                                </a:lnTo>
                                <a:lnTo>
                                  <a:pt x="14" y="107"/>
                                </a:lnTo>
                                <a:lnTo>
                                  <a:pt x="0" y="175"/>
                                </a:lnTo>
                                <a:lnTo>
                                  <a:pt x="0" y="1203"/>
                                </a:lnTo>
                                <a:lnTo>
                                  <a:pt x="14" y="1271"/>
                                </a:lnTo>
                                <a:lnTo>
                                  <a:pt x="51" y="1327"/>
                                </a:lnTo>
                                <a:lnTo>
                                  <a:pt x="107" y="1365"/>
                                </a:lnTo>
                                <a:lnTo>
                                  <a:pt x="176" y="1378"/>
                                </a:lnTo>
                                <a:lnTo>
                                  <a:pt x="876" y="1378"/>
                                </a:lnTo>
                                <a:lnTo>
                                  <a:pt x="945" y="1365"/>
                                </a:lnTo>
                                <a:lnTo>
                                  <a:pt x="1000" y="1327"/>
                                </a:lnTo>
                                <a:lnTo>
                                  <a:pt x="1038" y="1271"/>
                                </a:lnTo>
                                <a:lnTo>
                                  <a:pt x="1051" y="1203"/>
                                </a:lnTo>
                                <a:close/>
                              </a:path>
                            </a:pathLst>
                          </a:custGeom>
                          <a:solidFill>
                            <a:srgbClr val="4F81BD"/>
                          </a:solidFill>
                          <a:ln>
                            <a:noFill/>
                          </a:ln>
                        </wps:spPr>
                        <wps:bodyPr upright="1"/>
                      </wps:wsp>
                      <wps:wsp>
                        <wps:cNvPr id="200" name="任意多边形 97"/>
                        <wps:cNvSpPr/>
                        <wps:spPr>
                          <a:xfrm>
                            <a:off x="5465" y="3498"/>
                            <a:ext cx="1073" cy="1401"/>
                          </a:xfrm>
                          <a:custGeom>
                            <a:avLst/>
                            <a:gdLst/>
                            <a:ahLst/>
                            <a:cxnLst/>
                            <a:pathLst>
                              <a:path w="1073" h="1401">
                                <a:moveTo>
                                  <a:pt x="1073" y="1223"/>
                                </a:moveTo>
                                <a:lnTo>
                                  <a:pt x="1073" y="176"/>
                                </a:lnTo>
                                <a:lnTo>
                                  <a:pt x="1073" y="166"/>
                                </a:lnTo>
                                <a:lnTo>
                                  <a:pt x="1054" y="102"/>
                                </a:lnTo>
                                <a:lnTo>
                                  <a:pt x="1016" y="51"/>
                                </a:lnTo>
                                <a:lnTo>
                                  <a:pt x="962" y="15"/>
                                </a:lnTo>
                                <a:lnTo>
                                  <a:pt x="897" y="0"/>
                                </a:lnTo>
                                <a:lnTo>
                                  <a:pt x="186" y="0"/>
                                </a:lnTo>
                                <a:lnTo>
                                  <a:pt x="121" y="11"/>
                                </a:lnTo>
                                <a:lnTo>
                                  <a:pt x="65" y="45"/>
                                </a:lnTo>
                                <a:lnTo>
                                  <a:pt x="24" y="95"/>
                                </a:lnTo>
                                <a:lnTo>
                                  <a:pt x="2" y="157"/>
                                </a:lnTo>
                                <a:lnTo>
                                  <a:pt x="1" y="167"/>
                                </a:lnTo>
                                <a:lnTo>
                                  <a:pt x="0" y="176"/>
                                </a:lnTo>
                                <a:lnTo>
                                  <a:pt x="0" y="1224"/>
                                </a:lnTo>
                                <a:lnTo>
                                  <a:pt x="1" y="1234"/>
                                </a:lnTo>
                                <a:lnTo>
                                  <a:pt x="2" y="1243"/>
                                </a:lnTo>
                                <a:lnTo>
                                  <a:pt x="4" y="1252"/>
                                </a:lnTo>
                                <a:lnTo>
                                  <a:pt x="12" y="1280"/>
                                </a:lnTo>
                                <a:lnTo>
                                  <a:pt x="22" y="1300"/>
                                </a:lnTo>
                                <a:lnTo>
                                  <a:pt x="22" y="186"/>
                                </a:lnTo>
                                <a:lnTo>
                                  <a:pt x="22" y="177"/>
                                </a:lnTo>
                                <a:lnTo>
                                  <a:pt x="22" y="168"/>
                                </a:lnTo>
                                <a:lnTo>
                                  <a:pt x="24" y="161"/>
                                </a:lnTo>
                                <a:lnTo>
                                  <a:pt x="25" y="152"/>
                                </a:lnTo>
                                <a:lnTo>
                                  <a:pt x="33" y="127"/>
                                </a:lnTo>
                                <a:lnTo>
                                  <a:pt x="44" y="104"/>
                                </a:lnTo>
                                <a:lnTo>
                                  <a:pt x="58" y="83"/>
                                </a:lnTo>
                                <a:lnTo>
                                  <a:pt x="76" y="64"/>
                                </a:lnTo>
                                <a:lnTo>
                                  <a:pt x="82" y="59"/>
                                </a:lnTo>
                                <a:lnTo>
                                  <a:pt x="88" y="53"/>
                                </a:lnTo>
                                <a:lnTo>
                                  <a:pt x="111" y="39"/>
                                </a:lnTo>
                                <a:lnTo>
                                  <a:pt x="135" y="29"/>
                                </a:lnTo>
                                <a:lnTo>
                                  <a:pt x="160" y="23"/>
                                </a:lnTo>
                                <a:lnTo>
                                  <a:pt x="186" y="21"/>
                                </a:lnTo>
                                <a:lnTo>
                                  <a:pt x="888" y="21"/>
                                </a:lnTo>
                                <a:lnTo>
                                  <a:pt x="897" y="22"/>
                                </a:lnTo>
                                <a:lnTo>
                                  <a:pt x="905" y="22"/>
                                </a:lnTo>
                                <a:lnTo>
                                  <a:pt x="961" y="38"/>
                                </a:lnTo>
                                <a:lnTo>
                                  <a:pt x="1007" y="73"/>
                                </a:lnTo>
                                <a:lnTo>
                                  <a:pt x="1039" y="121"/>
                                </a:lnTo>
                                <a:lnTo>
                                  <a:pt x="1051" y="177"/>
                                </a:lnTo>
                                <a:lnTo>
                                  <a:pt x="1052" y="186"/>
                                </a:lnTo>
                                <a:lnTo>
                                  <a:pt x="1052" y="1297"/>
                                </a:lnTo>
                                <a:lnTo>
                                  <a:pt x="1058" y="1288"/>
                                </a:lnTo>
                                <a:lnTo>
                                  <a:pt x="1073" y="1223"/>
                                </a:lnTo>
                                <a:close/>
                                <a:moveTo>
                                  <a:pt x="1052" y="1297"/>
                                </a:moveTo>
                                <a:lnTo>
                                  <a:pt x="1052" y="1214"/>
                                </a:lnTo>
                                <a:lnTo>
                                  <a:pt x="1051" y="1231"/>
                                </a:lnTo>
                                <a:lnTo>
                                  <a:pt x="1035" y="1287"/>
                                </a:lnTo>
                                <a:lnTo>
                                  <a:pt x="1001" y="1333"/>
                                </a:lnTo>
                                <a:lnTo>
                                  <a:pt x="952" y="1365"/>
                                </a:lnTo>
                                <a:lnTo>
                                  <a:pt x="897" y="1378"/>
                                </a:lnTo>
                                <a:lnTo>
                                  <a:pt x="186" y="1378"/>
                                </a:lnTo>
                                <a:lnTo>
                                  <a:pt x="129" y="1368"/>
                                </a:lnTo>
                                <a:lnTo>
                                  <a:pt x="79" y="1339"/>
                                </a:lnTo>
                                <a:lnTo>
                                  <a:pt x="43" y="1294"/>
                                </a:lnTo>
                                <a:lnTo>
                                  <a:pt x="24" y="1239"/>
                                </a:lnTo>
                                <a:lnTo>
                                  <a:pt x="22" y="1230"/>
                                </a:lnTo>
                                <a:lnTo>
                                  <a:pt x="22" y="1222"/>
                                </a:lnTo>
                                <a:lnTo>
                                  <a:pt x="22" y="1300"/>
                                </a:lnTo>
                                <a:lnTo>
                                  <a:pt x="25" y="1306"/>
                                </a:lnTo>
                                <a:lnTo>
                                  <a:pt x="41" y="1331"/>
                                </a:lnTo>
                                <a:lnTo>
                                  <a:pt x="61" y="1352"/>
                                </a:lnTo>
                                <a:lnTo>
                                  <a:pt x="75" y="1364"/>
                                </a:lnTo>
                                <a:lnTo>
                                  <a:pt x="101" y="1380"/>
                                </a:lnTo>
                                <a:lnTo>
                                  <a:pt x="128" y="1391"/>
                                </a:lnTo>
                                <a:lnTo>
                                  <a:pt x="156" y="1398"/>
                                </a:lnTo>
                                <a:lnTo>
                                  <a:pt x="186" y="1400"/>
                                </a:lnTo>
                                <a:lnTo>
                                  <a:pt x="888" y="1400"/>
                                </a:lnTo>
                                <a:lnTo>
                                  <a:pt x="907" y="1399"/>
                                </a:lnTo>
                                <a:lnTo>
                                  <a:pt x="971" y="1381"/>
                                </a:lnTo>
                                <a:lnTo>
                                  <a:pt x="1023" y="1342"/>
                                </a:lnTo>
                                <a:lnTo>
                                  <a:pt x="1052" y="1297"/>
                                </a:lnTo>
                                <a:close/>
                              </a:path>
                            </a:pathLst>
                          </a:custGeom>
                          <a:solidFill>
                            <a:srgbClr val="FFFFFF"/>
                          </a:solidFill>
                          <a:ln>
                            <a:noFill/>
                          </a:ln>
                        </wps:spPr>
                        <wps:bodyPr upright="1"/>
                      </wps:wsp>
                      <wps:wsp>
                        <wps:cNvPr id="201" name="任意多边形 98"/>
                        <wps:cNvSpPr/>
                        <wps:spPr>
                          <a:xfrm>
                            <a:off x="6580" y="3509"/>
                            <a:ext cx="1052" cy="1379"/>
                          </a:xfrm>
                          <a:custGeom>
                            <a:avLst/>
                            <a:gdLst/>
                            <a:ahLst/>
                            <a:cxnLst/>
                            <a:pathLst>
                              <a:path w="1052" h="1379">
                                <a:moveTo>
                                  <a:pt x="1052" y="1203"/>
                                </a:moveTo>
                                <a:lnTo>
                                  <a:pt x="1052" y="175"/>
                                </a:lnTo>
                                <a:lnTo>
                                  <a:pt x="1038" y="107"/>
                                </a:lnTo>
                                <a:lnTo>
                                  <a:pt x="1001" y="51"/>
                                </a:lnTo>
                                <a:lnTo>
                                  <a:pt x="945" y="13"/>
                                </a:lnTo>
                                <a:lnTo>
                                  <a:pt x="877" y="0"/>
                                </a:lnTo>
                                <a:lnTo>
                                  <a:pt x="176" y="0"/>
                                </a:lnTo>
                                <a:lnTo>
                                  <a:pt x="107" y="13"/>
                                </a:lnTo>
                                <a:lnTo>
                                  <a:pt x="52" y="51"/>
                                </a:lnTo>
                                <a:lnTo>
                                  <a:pt x="14" y="107"/>
                                </a:lnTo>
                                <a:lnTo>
                                  <a:pt x="0" y="175"/>
                                </a:lnTo>
                                <a:lnTo>
                                  <a:pt x="0" y="1203"/>
                                </a:lnTo>
                                <a:lnTo>
                                  <a:pt x="14" y="1271"/>
                                </a:lnTo>
                                <a:lnTo>
                                  <a:pt x="52" y="1327"/>
                                </a:lnTo>
                                <a:lnTo>
                                  <a:pt x="107" y="1365"/>
                                </a:lnTo>
                                <a:lnTo>
                                  <a:pt x="176" y="1378"/>
                                </a:lnTo>
                                <a:lnTo>
                                  <a:pt x="877" y="1378"/>
                                </a:lnTo>
                                <a:lnTo>
                                  <a:pt x="945" y="1365"/>
                                </a:lnTo>
                                <a:lnTo>
                                  <a:pt x="1001" y="1327"/>
                                </a:lnTo>
                                <a:lnTo>
                                  <a:pt x="1038" y="1271"/>
                                </a:lnTo>
                                <a:lnTo>
                                  <a:pt x="1052" y="1203"/>
                                </a:lnTo>
                                <a:close/>
                              </a:path>
                            </a:pathLst>
                          </a:custGeom>
                          <a:solidFill>
                            <a:srgbClr val="4F81BD"/>
                          </a:solidFill>
                          <a:ln>
                            <a:noFill/>
                          </a:ln>
                        </wps:spPr>
                        <wps:bodyPr upright="1"/>
                      </wps:wsp>
                      <wps:wsp>
                        <wps:cNvPr id="202" name="任意多边形 99"/>
                        <wps:cNvSpPr/>
                        <wps:spPr>
                          <a:xfrm>
                            <a:off x="6569" y="3498"/>
                            <a:ext cx="1073" cy="1401"/>
                          </a:xfrm>
                          <a:custGeom>
                            <a:avLst/>
                            <a:gdLst/>
                            <a:ahLst/>
                            <a:cxnLst/>
                            <a:pathLst>
                              <a:path w="1073" h="1401">
                                <a:moveTo>
                                  <a:pt x="1073" y="1223"/>
                                </a:moveTo>
                                <a:lnTo>
                                  <a:pt x="1073" y="176"/>
                                </a:lnTo>
                                <a:lnTo>
                                  <a:pt x="1073" y="166"/>
                                </a:lnTo>
                                <a:lnTo>
                                  <a:pt x="1054" y="103"/>
                                </a:lnTo>
                                <a:lnTo>
                                  <a:pt x="1016" y="51"/>
                                </a:lnTo>
                                <a:lnTo>
                                  <a:pt x="962" y="15"/>
                                </a:lnTo>
                                <a:lnTo>
                                  <a:pt x="897" y="0"/>
                                </a:lnTo>
                                <a:lnTo>
                                  <a:pt x="187" y="0"/>
                                </a:lnTo>
                                <a:lnTo>
                                  <a:pt x="121" y="11"/>
                                </a:lnTo>
                                <a:lnTo>
                                  <a:pt x="65" y="44"/>
                                </a:lnTo>
                                <a:lnTo>
                                  <a:pt x="24" y="94"/>
                                </a:lnTo>
                                <a:lnTo>
                                  <a:pt x="2" y="157"/>
                                </a:lnTo>
                                <a:lnTo>
                                  <a:pt x="2" y="167"/>
                                </a:lnTo>
                                <a:lnTo>
                                  <a:pt x="0" y="176"/>
                                </a:lnTo>
                                <a:lnTo>
                                  <a:pt x="0" y="1214"/>
                                </a:lnTo>
                                <a:lnTo>
                                  <a:pt x="2" y="1243"/>
                                </a:lnTo>
                                <a:lnTo>
                                  <a:pt x="4" y="1252"/>
                                </a:lnTo>
                                <a:lnTo>
                                  <a:pt x="12" y="1279"/>
                                </a:lnTo>
                                <a:lnTo>
                                  <a:pt x="22" y="1299"/>
                                </a:lnTo>
                                <a:lnTo>
                                  <a:pt x="22" y="186"/>
                                </a:lnTo>
                                <a:lnTo>
                                  <a:pt x="24" y="161"/>
                                </a:lnTo>
                                <a:lnTo>
                                  <a:pt x="26" y="152"/>
                                </a:lnTo>
                                <a:lnTo>
                                  <a:pt x="33" y="127"/>
                                </a:lnTo>
                                <a:lnTo>
                                  <a:pt x="44" y="104"/>
                                </a:lnTo>
                                <a:lnTo>
                                  <a:pt x="58" y="83"/>
                                </a:lnTo>
                                <a:lnTo>
                                  <a:pt x="76" y="64"/>
                                </a:lnTo>
                                <a:lnTo>
                                  <a:pt x="82" y="59"/>
                                </a:lnTo>
                                <a:lnTo>
                                  <a:pt x="88" y="54"/>
                                </a:lnTo>
                                <a:lnTo>
                                  <a:pt x="110" y="40"/>
                                </a:lnTo>
                                <a:lnTo>
                                  <a:pt x="135" y="29"/>
                                </a:lnTo>
                                <a:lnTo>
                                  <a:pt x="160" y="23"/>
                                </a:lnTo>
                                <a:lnTo>
                                  <a:pt x="187" y="21"/>
                                </a:lnTo>
                                <a:lnTo>
                                  <a:pt x="888" y="21"/>
                                </a:lnTo>
                                <a:lnTo>
                                  <a:pt x="905" y="22"/>
                                </a:lnTo>
                                <a:lnTo>
                                  <a:pt x="961" y="38"/>
                                </a:lnTo>
                                <a:lnTo>
                                  <a:pt x="1007" y="73"/>
                                </a:lnTo>
                                <a:lnTo>
                                  <a:pt x="1039" y="121"/>
                                </a:lnTo>
                                <a:lnTo>
                                  <a:pt x="1052" y="177"/>
                                </a:lnTo>
                                <a:lnTo>
                                  <a:pt x="1052" y="1298"/>
                                </a:lnTo>
                                <a:lnTo>
                                  <a:pt x="1059" y="1288"/>
                                </a:lnTo>
                                <a:lnTo>
                                  <a:pt x="1073" y="1223"/>
                                </a:lnTo>
                                <a:close/>
                                <a:moveTo>
                                  <a:pt x="1052" y="1298"/>
                                </a:moveTo>
                                <a:lnTo>
                                  <a:pt x="1052" y="1223"/>
                                </a:lnTo>
                                <a:lnTo>
                                  <a:pt x="1051" y="1231"/>
                                </a:lnTo>
                                <a:lnTo>
                                  <a:pt x="1035" y="1287"/>
                                </a:lnTo>
                                <a:lnTo>
                                  <a:pt x="1001" y="1333"/>
                                </a:lnTo>
                                <a:lnTo>
                                  <a:pt x="953" y="1365"/>
                                </a:lnTo>
                                <a:lnTo>
                                  <a:pt x="896" y="1378"/>
                                </a:lnTo>
                                <a:lnTo>
                                  <a:pt x="187" y="1378"/>
                                </a:lnTo>
                                <a:lnTo>
                                  <a:pt x="129" y="1368"/>
                                </a:lnTo>
                                <a:lnTo>
                                  <a:pt x="79" y="1339"/>
                                </a:lnTo>
                                <a:lnTo>
                                  <a:pt x="43" y="1295"/>
                                </a:lnTo>
                                <a:lnTo>
                                  <a:pt x="24" y="1239"/>
                                </a:lnTo>
                                <a:lnTo>
                                  <a:pt x="22" y="1214"/>
                                </a:lnTo>
                                <a:lnTo>
                                  <a:pt x="22" y="1299"/>
                                </a:lnTo>
                                <a:lnTo>
                                  <a:pt x="25" y="1306"/>
                                </a:lnTo>
                                <a:lnTo>
                                  <a:pt x="42" y="1331"/>
                                </a:lnTo>
                                <a:lnTo>
                                  <a:pt x="62" y="1352"/>
                                </a:lnTo>
                                <a:lnTo>
                                  <a:pt x="68" y="1358"/>
                                </a:lnTo>
                                <a:lnTo>
                                  <a:pt x="75" y="1364"/>
                                </a:lnTo>
                                <a:lnTo>
                                  <a:pt x="102" y="1380"/>
                                </a:lnTo>
                                <a:lnTo>
                                  <a:pt x="128" y="1391"/>
                                </a:lnTo>
                                <a:lnTo>
                                  <a:pt x="156" y="1398"/>
                                </a:lnTo>
                                <a:lnTo>
                                  <a:pt x="187" y="1400"/>
                                </a:lnTo>
                                <a:lnTo>
                                  <a:pt x="888" y="1400"/>
                                </a:lnTo>
                                <a:lnTo>
                                  <a:pt x="907" y="1399"/>
                                </a:lnTo>
                                <a:lnTo>
                                  <a:pt x="971" y="1381"/>
                                </a:lnTo>
                                <a:lnTo>
                                  <a:pt x="1023" y="1342"/>
                                </a:lnTo>
                                <a:lnTo>
                                  <a:pt x="1052" y="1298"/>
                                </a:lnTo>
                                <a:close/>
                              </a:path>
                            </a:pathLst>
                          </a:custGeom>
                          <a:solidFill>
                            <a:srgbClr val="FFFFFF"/>
                          </a:solidFill>
                          <a:ln>
                            <a:noFill/>
                          </a:ln>
                        </wps:spPr>
                        <wps:bodyPr upright="1"/>
                      </wps:wsp>
                      <wps:wsp>
                        <wps:cNvPr id="203" name="矩形 100"/>
                        <wps:cNvSpPr/>
                        <wps:spPr>
                          <a:xfrm>
                            <a:off x="3" y="3"/>
                            <a:ext cx="9071" cy="6413"/>
                          </a:xfrm>
                          <a:prstGeom prst="rect">
                            <a:avLst/>
                          </a:prstGeom>
                          <a:noFill/>
                          <a:ln w="3810" cap="flat" cmpd="sng">
                            <a:solidFill>
                              <a:srgbClr val="000000"/>
                            </a:solidFill>
                            <a:prstDash val="solid"/>
                            <a:miter/>
                            <a:headEnd type="none" w="med" len="med"/>
                            <a:tailEnd type="none" w="med" len="med"/>
                          </a:ln>
                        </wps:spPr>
                        <wps:bodyPr upright="1"/>
                      </wps:wsp>
                      <wps:wsp>
                        <wps:cNvPr id="204" name="文本框 101"/>
                        <wps:cNvSpPr txBox="1"/>
                        <wps:spPr>
                          <a:xfrm>
                            <a:off x="6901" y="4082"/>
                            <a:ext cx="430" cy="205"/>
                          </a:xfrm>
                          <a:prstGeom prst="rect">
                            <a:avLst/>
                          </a:prstGeom>
                          <a:noFill/>
                          <a:ln>
                            <a:noFill/>
                          </a:ln>
                        </wps:spPr>
                        <wps:txbx>
                          <w:txbxContent>
                            <w:p>
                              <w:pPr>
                                <w:spacing w:before="0" w:line="205" w:lineRule="exact"/>
                                <w:ind w:left="0" w:right="0" w:firstLine="0"/>
                                <w:jc w:val="left"/>
                                <w:rPr>
                                  <w:sz w:val="20"/>
                                </w:rPr>
                              </w:pPr>
                              <w:r>
                                <w:rPr>
                                  <w:color w:val="FFFFFF"/>
                                  <w:sz w:val="20"/>
                                </w:rPr>
                                <w:t>屋面</w:t>
                              </w:r>
                            </w:p>
                          </w:txbxContent>
                        </wps:txbx>
                        <wps:bodyPr lIns="0" tIns="0" rIns="0" bIns="0" upright="1"/>
                      </wps:wsp>
                      <wps:wsp>
                        <wps:cNvPr id="205" name="文本框 102"/>
                        <wps:cNvSpPr txBox="1"/>
                        <wps:spPr>
                          <a:xfrm>
                            <a:off x="5591" y="3724"/>
                            <a:ext cx="840" cy="923"/>
                          </a:xfrm>
                          <a:prstGeom prst="rect">
                            <a:avLst/>
                          </a:prstGeom>
                          <a:noFill/>
                          <a:ln>
                            <a:noFill/>
                          </a:ln>
                        </wps:spPr>
                        <wps:txbx>
                          <w:txbxContent>
                            <w:p>
                              <w:pPr>
                                <w:spacing w:before="0" w:line="223" w:lineRule="auto"/>
                                <w:ind w:left="0" w:right="18" w:firstLine="0"/>
                                <w:jc w:val="center"/>
                                <w:rPr>
                                  <w:sz w:val="20"/>
                                </w:rPr>
                              </w:pPr>
                              <w:r>
                                <w:rPr>
                                  <w:color w:val="FFFFFF"/>
                                  <w:sz w:val="20"/>
                                </w:rPr>
                                <w:t>木梁、木屋架、木檩、混凝土梁</w:t>
                              </w:r>
                            </w:p>
                          </w:txbxContent>
                        </wps:txbx>
                        <wps:bodyPr lIns="0" tIns="0" rIns="0" bIns="0" upright="1"/>
                      </wps:wsp>
                      <wps:wsp>
                        <wps:cNvPr id="206" name="文本框 103"/>
                        <wps:cNvSpPr txBox="1"/>
                        <wps:spPr>
                          <a:xfrm>
                            <a:off x="1174" y="3963"/>
                            <a:ext cx="4153" cy="445"/>
                          </a:xfrm>
                          <a:prstGeom prst="rect">
                            <a:avLst/>
                          </a:prstGeom>
                          <a:noFill/>
                          <a:ln>
                            <a:noFill/>
                          </a:ln>
                        </wps:spPr>
                        <wps:txbx>
                          <w:txbxContent>
                            <w:p>
                              <w:pPr>
                                <w:tabs>
                                  <w:tab w:val="left" w:pos="1103"/>
                                  <w:tab w:val="left" w:pos="2310"/>
                                  <w:tab w:val="left" w:pos="3312"/>
                                </w:tabs>
                                <w:spacing w:before="0" w:line="284" w:lineRule="exact"/>
                                <w:ind w:left="0" w:right="0" w:firstLine="0"/>
                                <w:jc w:val="left"/>
                                <w:rPr>
                                  <w:sz w:val="20"/>
                                </w:rPr>
                              </w:pPr>
                              <w:r>
                                <w:rPr>
                                  <w:color w:val="FFFFFF"/>
                                  <w:sz w:val="20"/>
                                </w:rPr>
                                <w:t>所在场地</w:t>
                              </w:r>
                              <w:r>
                                <w:rPr>
                                  <w:color w:val="FFFFFF"/>
                                  <w:sz w:val="20"/>
                                </w:rPr>
                                <w:tab/>
                              </w:r>
                              <w:r>
                                <w:rPr>
                                  <w:color w:val="FFFFFF"/>
                                  <w:sz w:val="20"/>
                                </w:rPr>
                                <w:t>地基基础</w:t>
                              </w:r>
                              <w:r>
                                <w:rPr>
                                  <w:color w:val="FFFFFF"/>
                                  <w:sz w:val="20"/>
                                </w:rPr>
                                <w:tab/>
                              </w:r>
                              <w:r>
                                <w:rPr>
                                  <w:color w:val="FFFFFF"/>
                                  <w:sz w:val="20"/>
                                </w:rPr>
                                <w:t>承重墙</w:t>
                              </w:r>
                              <w:r>
                                <w:rPr>
                                  <w:color w:val="FFFFFF"/>
                                  <w:sz w:val="20"/>
                                </w:rPr>
                                <w:tab/>
                              </w:r>
                              <w:r>
                                <w:rPr>
                                  <w:color w:val="FFFFFF"/>
                                  <w:position w:val="12"/>
                                  <w:sz w:val="20"/>
                                </w:rPr>
                                <w:t>木柱、混</w:t>
                              </w:r>
                            </w:p>
                            <w:p>
                              <w:pPr>
                                <w:spacing w:before="0" w:line="160" w:lineRule="exact"/>
                                <w:ind w:left="0" w:right="120" w:firstLine="0"/>
                                <w:jc w:val="right"/>
                                <w:rPr>
                                  <w:sz w:val="20"/>
                                </w:rPr>
                              </w:pPr>
                              <w:r>
                                <w:rPr>
                                  <w:color w:val="FFFFFF"/>
                                  <w:sz w:val="20"/>
                                </w:rPr>
                                <w:t>凝土柱</w:t>
                              </w:r>
                            </w:p>
                          </w:txbxContent>
                        </wps:txbx>
                        <wps:bodyPr lIns="0" tIns="0" rIns="0" bIns="0" upright="1"/>
                      </wps:wsp>
                      <wps:wsp>
                        <wps:cNvPr id="207" name="文本框 104"/>
                        <wps:cNvSpPr txBox="1"/>
                        <wps:spPr>
                          <a:xfrm>
                            <a:off x="1501" y="1632"/>
                            <a:ext cx="5361" cy="1001"/>
                          </a:xfrm>
                          <a:prstGeom prst="rect">
                            <a:avLst/>
                          </a:prstGeom>
                          <a:noFill/>
                          <a:ln>
                            <a:noFill/>
                          </a:ln>
                        </wps:spPr>
                        <wps:txbx>
                          <w:txbxContent>
                            <w:p>
                              <w:pPr>
                                <w:tabs>
                                  <w:tab w:val="left" w:pos="387"/>
                                </w:tabs>
                                <w:spacing w:before="0" w:line="254" w:lineRule="exact"/>
                                <w:ind w:left="0" w:right="0" w:firstLine="0"/>
                                <w:jc w:val="left"/>
                                <w:rPr>
                                  <w:sz w:val="21"/>
                                </w:rPr>
                              </w:pPr>
                              <w:r>
                                <w:rPr>
                                  <w:rFonts w:ascii="Arial" w:eastAsia="Arial"/>
                                  <w:sz w:val="21"/>
                                </w:rPr>
                                <w:t>2.</w:t>
                              </w:r>
                              <w:r>
                                <w:rPr>
                                  <w:rFonts w:ascii="Arial" w:eastAsia="Arial"/>
                                  <w:sz w:val="21"/>
                                </w:rPr>
                                <w:tab/>
                              </w:r>
                              <w:r>
                                <w:rPr>
                                  <w:sz w:val="21"/>
                                </w:rPr>
                                <w:t>危房鉴定的顺序：先房屋外部，后房屋内部。破坏程</w:t>
                              </w:r>
                            </w:p>
                            <w:p>
                              <w:pPr>
                                <w:spacing w:before="8" w:line="380" w:lineRule="atLeast"/>
                                <w:ind w:left="387" w:right="18" w:firstLine="0"/>
                                <w:jc w:val="left"/>
                                <w:rPr>
                                  <w:sz w:val="21"/>
                                </w:rPr>
                              </w:pPr>
                              <w:r>
                                <w:rPr>
                                  <w:sz w:val="21"/>
                                </w:rPr>
                                <w:t>度严重或濒危的房屋，若其破坏状态显而易见，可不再对房屋内部进行检查。</w:t>
                              </w:r>
                            </w:p>
                          </w:txbxContent>
                        </wps:txbx>
                        <wps:bodyPr lIns="0" tIns="0" rIns="0" bIns="0" upright="1"/>
                      </wps:wsp>
                    </wpg:wgp>
                  </a:graphicData>
                </a:graphic>
              </wp:inline>
            </w:drawing>
          </mc:Choice>
          <mc:Fallback>
            <w:pict>
              <v:group id="组合 86"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">
                <o:lock v:ext="edit" aspectratio="f"/>
                <v:shape id="任意多边形 87" o:spid="_x0000_s1026" o:spt="100" style="position:absolute;left:1550;top:2475;height:3448;width:5590;" fillcolor="#D0D8E8" filled="t" stroked="f" coordsize="5590,3448" o:gfxdata="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7IBrAvQAA&#10;ANwAAAAPAAAAAAAAAAEAIAAAACIAAABkcnMvZG93bnJldi54bWxQSwECFAAUAAAACACHTuJAMy8F&#10;njsAAAA5AAAAEAAAAAAAAAABACAAAAAMAQAAZHJzL3NoYXBleG1sLnhtbFBLBQYAAAAABgAGAFsB&#10;AAC2AwAAAAA=&#10;" path="m3867,2586l3867,862,0,862,0,2586,3867,2586xm5590,1724l3867,0,3867,3448,5590,1724xe">
                  <v:fill on="t" focussize="0,0"/>
                  <v:stroke on="f"/>
                  <v:imagedata o:title=""/>
                  <o:lock v:ext="edit" aspectratio="f"/>
                </v:shape>
                <v:shape id="任意多边形 88" o:spid="_x0000_s1026" o:spt="100" style="position:absolute;left:1059;top:3509;height:1379;width:1052;" fillcolor="#4F81BD" filled="t" stroked="f" coordsize="1052,1379" o:gfxdata="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lwlir4A&#10;AADcAAAADwAAAAAAAAABACAAAAAiAAAAZHJzL2Rvd25yZXYueG1sUEsBAhQAFAAAAAgAh07iQDMv&#10;BZ47AAAAOQAAABAAAAAAAAAAAQAgAAAADQEAAGRycy9zaGFwZXhtbC54bWxQSwUGAAAAAAYABgBb&#10;AQAAtwMAAAAA&#10;" path="m1052,1203l1052,175,1038,107,1001,51,945,13,877,0,175,0,107,13,51,51,14,107,0,175,0,1203,14,1271,51,1327,107,1365,175,1378,877,1378,945,1365,1001,1327,1038,1271,1052,1203xe">
                  <v:fill on="t" focussize="0,0"/>
                  <v:stroke on="f"/>
                  <v:imagedata o:title=""/>
                  <o:lock v:ext="edit" aspectratio="f"/>
                </v:shape>
                <v:shape id="任意多边形 89" o:spid="_x0000_s1026" o:spt="100" style="position:absolute;left:1048;top:3498;height:1401;width:1074;" fillcolor="#FFFFFF" filled="t" stroked="f" coordsize="1074,1401" o:gfxdata="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O9KivQAA&#10;ANwAAAAPAAAAAAAAAAEAIAAAACIAAABkcnMvZG93bnJldi54bWxQSwECFAAUAAAACACHTuJAMy8F&#10;njsAAAA5AAAAEAAAAAAAAAABACAAAAAMAQAAZHJzL3NoYXBleG1sLnhtbFBLBQYAAAAABgAGAFsB&#10;AAC2AwAAAAA=&#10;" path="m1074,1214l1074,185,1072,166,1054,103,1016,51,962,15,897,0,186,0,121,11,65,44,24,95,3,157,1,167,0,186,0,1214,1,1234,4,1252,12,1280,22,1301,22,177,23,168,24,161,25,152,33,127,44,104,58,83,76,64,82,59,88,54,110,40,135,29,160,23,186,21,888,21,904,22,960,38,1007,73,1039,121,1052,177,1052,1298,1058,1288,1073,1223,1074,1214xm1052,1298l1052,1223,1051,1231,1035,1287,1001,1333,953,1365,897,1378,186,1378,129,1368,79,1339,43,1294,24,1239,23,1230,22,1222,22,1301,25,1306,41,1331,62,1352,68,1358,75,1364,101,1379,128,1391,156,1398,186,1400,888,1400,907,1399,971,1381,1023,1342,1052,1298xe">
                  <v:fill on="t" focussize="0,0"/>
                  <v:stroke on="f"/>
                  <v:imagedata o:title=""/>
                  <o:lock v:ext="edit" aspectratio="f"/>
                </v:shape>
                <v:shape id="任意多边形 90" o:spid="_x0000_s1026" o:spt="100" style="position:absolute;left:2163;top:3509;height:1379;width:1052;" fillcolor="#4F81BD" filled="t" stroked="f" coordsize="1052,1379" o:gfxdata="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IeZr4A&#10;AADcAAAADwAAAAAAAAABACAAAAAiAAAAZHJzL2Rvd25yZXYueG1sUEsBAhQAFAAAAAgAh07iQDMv&#10;BZ47AAAAOQAAABAAAAAAAAAAAQAgAAAADQEAAGRycy9zaGFwZXhtbC54bWxQSwUGAAAAAAYABgBb&#10;AQAAtwMAAAAA&#10;" path="m1052,1203l1052,175,1038,107,1001,51,945,13,877,0,176,0,108,13,52,51,14,107,0,175,0,1203,14,1271,52,1327,108,1365,176,1378,877,1378,945,1365,1001,1327,1038,1271,1052,1203xe">
                  <v:fill on="t" focussize="0,0"/>
                  <v:stroke on="f"/>
                  <v:imagedata o:title=""/>
                  <o:lock v:ext="edit" aspectratio="f"/>
                </v:shape>
                <v:shape id="任意多边形 91" o:spid="_x0000_s1026" o:spt="100" style="position:absolute;left:2152;top:3498;height:1401;width:1073;" fillcolor="#FFFFFF" filled="t" stroked="f" coordsize="1073,1401" o:gfxdata="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H0DlrsAAADc&#10;AAAADwAAAAAAAAABACAAAAAiAAAAZHJzL2Rvd25yZXYueG1sUEsBAhQAFAAAAAgAh07iQDMvBZ47&#10;AAAAOQAAABAAAAAAAAAAAQAgAAAACgEAAGRycy9zaGFwZXhtbC54bWxQSwUGAAAAAAYABgBbAQAA&#10;tAMAAAAA&#10;" path="m1073,1223l1073,176,1072,166,1053,102,1015,51,961,15,896,0,185,0,120,11,64,45,23,95,2,157,0,167,0,176,0,1224,0,1234,2,1243,4,1252,11,1279,21,1300,21,177,22,168,23,161,24,152,32,127,43,104,57,83,75,64,81,59,88,54,110,40,134,29,160,23,185,21,887,21,896,22,904,22,960,38,1006,73,1038,121,1051,177,1051,186,1051,1297,1057,1288,1073,1223xm1051,1297l1051,1214,1050,1231,1034,1287,1000,1333,952,1365,896,1378,185,1378,128,1368,78,1339,42,1294,23,1239,22,1230,21,1222,21,1300,24,1306,41,1331,61,1352,75,1364,101,1380,127,1391,155,1398,185,1400,887,1400,906,1399,970,1381,1022,1342,1051,1297xe">
                  <v:fill on="t" focussize="0,0"/>
                  <v:stroke on="f"/>
                  <v:imagedata o:title=""/>
                  <o:lock v:ext="edit" aspectratio="f"/>
                </v:shape>
                <v:shape id="任意多边形 92" o:spid="_x0000_s1026" o:spt="100" style="position:absolute;left:3267;top:3509;height:1379;width:1052;" fillcolor="#4F81BD" filled="t" stroked="f" coordsize="1052,1379" o:gfxdata="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ZyOJvQAA&#10;ANwAAAAPAAAAAAAAAAEAIAAAACIAAABkcnMvZG93bnJldi54bWxQSwECFAAUAAAACACHTuJAMy8F&#10;njsAAAA5AAAAEAAAAAAAAAABACAAAAAMAQAAZHJzL3NoYXBleG1sLnhtbFBLBQYAAAAABgAGAFsB&#10;AAC2AwAAAAA=&#10;" path="m1051,1203l1051,175,1038,107,1000,51,944,13,876,0,175,0,107,13,51,51,14,107,0,175,0,1203,14,1271,51,1327,107,1365,175,1378,876,1378,944,1365,1000,1327,1038,1271,1051,1203xe">
                  <v:fill on="t" focussize="0,0"/>
                  <v:stroke on="f"/>
                  <v:imagedata o:title=""/>
                  <o:lock v:ext="edit" aspectratio="f"/>
                </v:shape>
                <v:shape id="任意多边形 93" o:spid="_x0000_s1026" o:spt="100" style="position:absolute;left:3256;top:3498;height:1401;width:1073;" fillcolor="#FFFFFF" filled="t" stroked="f" coordsize="1073,1401" o:gfxdata="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4zh6ugAAANwA&#10;AAAPAAAAAAAAAAEAIAAAACIAAABkcnMvZG93bnJldi54bWxQSwECFAAUAAAACACHTuJAMy8FnjsA&#10;AAA5AAAAEAAAAAAAAAABACAAAAAJAQAAZHJzL3NoYXBleG1sLnhtbFBLBQYAAAAABgAGAFsBAACz&#10;AwAAAAA=&#10;" path="m1073,1223l1073,176,1072,166,1053,103,1015,51,961,15,897,0,185,0,120,12,64,45,24,95,2,157,0,167,0,176,0,1224,1,1234,2,1243,4,1252,12,1280,21,1299,21,186,23,161,25,152,32,127,43,104,57,83,75,64,81,59,88,54,110,40,134,29,160,23,185,21,887,21,904,22,960,38,1006,73,1038,121,1051,177,1051,1297,1058,1288,1073,1223xm1051,1297l1051,1223,1051,1231,1034,1288,1000,1333,953,1365,896,1378,185,1378,128,1368,79,1339,42,1294,23,1239,21,1214,21,1299,24,1307,41,1331,61,1352,68,1358,75,1364,101,1380,127,1391,155,1398,185,1400,887,1400,906,1399,970,1381,1022,1342,1051,1297xe">
                  <v:fill on="t" focussize="0,0"/>
                  <v:stroke on="f"/>
                  <v:imagedata o:title=""/>
                  <o:lock v:ext="edit" aspectratio="f"/>
                </v:shape>
                <v:shape id="任意多边形 94" o:spid="_x0000_s1026" o:spt="100" style="position:absolute;left:4371;top:3509;height:1379;width:1052;" fillcolor="#4F81BD" filled="t" stroked="f" coordsize="1052,1379" o:gfxdata="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RhlvQAA&#10;ANwAAAAPAAAAAAAAAAEAIAAAACIAAABkcnMvZG93bnJldi54bWxQSwECFAAUAAAACACHTuJAMy8F&#10;njsAAAA5AAAAEAAAAAAAAAABACAAAAAMAQAAZHJzL3NoYXBleG1sLnhtbFBLBQYAAAAABgAGAFsB&#10;AAC2AwAAAAA=&#10;" path="m1051,1203l1051,175,1038,107,1000,51,945,13,876,0,175,0,107,13,51,51,14,107,0,175,0,1203,14,1271,51,1327,107,1365,175,1378,876,1378,945,1365,1000,1327,1038,1271,1051,1203xe">
                  <v:fill on="t" focussize="0,0"/>
                  <v:stroke on="f"/>
                  <v:imagedata o:title=""/>
                  <o:lock v:ext="edit" aspectratio="f"/>
                </v:shape>
                <v:shape id="任意多边形 95" o:spid="_x0000_s1026" o:spt="100" style="position:absolute;left:4360;top:3498;height:1401;width:1074;" fillcolor="#FFFFFF" filled="t" stroked="f" coordsize="1074,1401" o:gfxdata="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3T5Ui/&#10;AAAA3AAAAA8AAAAAAAAAAQAgAAAAIgAAAGRycy9kb3ducmV2LnhtbFBLAQIUABQAAAAIAIdO4kAz&#10;LwWeOwAAADkAAAAQAAAAAAAAAAEAIAAAAA4BAABkcnMvc2hhcGV4bWwueG1sUEsFBgAAAAAGAAYA&#10;WwEAALgDAAAAAA==&#10;" path="m1073,1214l1073,185,1072,166,1054,103,1015,51,961,15,896,0,186,0,121,11,65,44,24,95,2,157,1,167,0,186,0,1214,1,1234,4,1252,12,1280,22,1301,22,177,22,168,24,161,25,152,32,127,43,104,58,83,75,64,82,59,88,54,110,40,134,29,160,23,186,21,887,21,904,22,960,38,1006,72,1038,121,1051,177,1051,1298,1058,1288,1073,1223,1073,1214xm1051,1298l1051,1223,1051,1231,1034,1288,1000,1333,953,1365,896,1378,186,1378,128,1368,79,1339,42,1294,24,1239,22,1230,22,1222,22,1301,25,1306,41,1331,61,1352,68,1358,75,1364,101,1379,127,1391,155,1398,186,1400,887,1400,907,1399,970,1381,1022,1342,1051,1298xe">
                  <v:fill on="t" focussize="0,0"/>
                  <v:stroke on="f"/>
                  <v:imagedata o:title=""/>
                  <o:lock v:ext="edit" aspectratio="f"/>
                </v:shape>
                <v:shape id="任意多边形 96" o:spid="_x0000_s1026" o:spt="100" style="position:absolute;left:5475;top:3509;height:1379;width:1052;" fillcolor="#4F81BD" filled="t" stroked="f" coordsize="1052,1379" o:gfxdata="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KimMvQAA&#10;ANwAAAAPAAAAAAAAAAEAIAAAACIAAABkcnMvZG93bnJldi54bWxQSwECFAAUAAAACACHTuJAMy8F&#10;njsAAAA5AAAAEAAAAAAAAAABACAAAAAMAQAAZHJzL3NoYXBleG1sLnhtbFBLBQYAAAAABgAGAFsB&#10;AAC2AwAAAAA=&#10;" path="m1051,1203l1051,175,1038,107,1000,51,945,13,876,0,176,0,107,13,51,51,14,107,0,175,0,1203,14,1271,51,1327,107,1365,176,1378,876,1378,945,1365,1000,1327,1038,1271,1051,1203xe">
                  <v:fill on="t" focussize="0,0"/>
                  <v:stroke on="f"/>
                  <v:imagedata o:title=""/>
                  <o:lock v:ext="edit" aspectratio="f"/>
                </v:shape>
                <v:shape id="任意多边形 97" o:spid="_x0000_s1026" o:spt="100" style="position:absolute;left:5465;top:3498;height:1401;width:1073;" fillcolor="#FFFFFF" filled="t" stroked="f" coordsize="1073,1401" o:gfxdata="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xp8W68AAAA&#10;3AAAAA8AAAAAAAAAAQAgAAAAIgAAAGRycy9kb3ducmV2LnhtbFBLAQIUABQAAAAIAIdO4kAzLwWe&#10;OwAAADkAAAAQAAAAAAAAAAEAIAAAAAsBAABkcnMvc2hhcGV4bWwueG1sUEsFBgAAAAAGAAYAWwEA&#10;ALUDAAAAAA==&#10;" path="m1073,1223l1073,176,1073,166,1054,102,1016,51,962,15,897,0,186,0,121,11,65,45,24,95,2,157,1,167,0,176,0,1224,1,1234,2,1243,4,1252,12,1280,22,1300,22,186,22,177,22,168,24,161,25,152,33,127,44,104,58,83,76,64,82,59,88,53,111,39,135,29,160,23,186,21,888,21,897,22,905,22,961,38,1007,73,1039,121,1051,177,1052,186,1052,1297,1058,1288,1073,1223xm1052,1297l1052,1214,1051,1231,1035,1287,1001,1333,952,1365,897,1378,186,1378,129,1368,79,1339,43,1294,24,1239,22,1230,22,1222,22,1300,25,1306,41,1331,61,1352,75,1364,101,1380,128,1391,156,1398,186,1400,888,1400,907,1399,971,1381,1023,1342,1052,1297xe">
                  <v:fill on="t" focussize="0,0"/>
                  <v:stroke on="f"/>
                  <v:imagedata o:title=""/>
                  <o:lock v:ext="edit" aspectratio="f"/>
                </v:shape>
                <v:shape id="任意多边形 98" o:spid="_x0000_s1026" o:spt="100" style="position:absolute;left:6580;top:3509;height:1379;width:1052;" fillcolor="#4F81BD" filled="t" stroked="f" coordsize="1052,1379" o:gfxdata="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Rc9Fx&#10;wAAAANwAAAAPAAAAAAAAAAEAIAAAACIAAABkcnMvZG93bnJldi54bWxQSwECFAAUAAAACACHTuJA&#10;My8FnjsAAAA5AAAAEAAAAAAAAAABACAAAAAPAQAAZHJzL3NoYXBleG1sLnhtbFBLBQYAAAAABgAG&#10;AFsBAAC5AwAAAAA=&#10;" path="m1052,1203l1052,175,1038,107,1001,51,945,13,877,0,176,0,107,13,52,51,14,107,0,175,0,1203,14,1271,52,1327,107,1365,176,1378,877,1378,945,1365,1001,1327,1038,1271,1052,1203xe">
                  <v:fill on="t" focussize="0,0"/>
                  <v:stroke on="f"/>
                  <v:imagedata o:title=""/>
                  <o:lock v:ext="edit" aspectratio="f"/>
                </v:shape>
                <v:shape id="任意多边形 99" o:spid="_x0000_s1026" o:spt="100" style="position:absolute;left:6569;top:3498;height:1401;width:1073;" fillcolor="#FFFFFF" filled="t" stroked="f" coordsize="1073,1401" o:gfxdata="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P3yoK8AAAA&#10;3AAAAA8AAAAAAAAAAQAgAAAAIgAAAGRycy9kb3ducmV2LnhtbFBLAQIUABQAAAAIAIdO4kAzLwWe&#10;OwAAADkAAAAQAAAAAAAAAAEAIAAAAAsBAABkcnMvc2hhcGV4bWwueG1sUEsFBgAAAAAGAAYAWwEA&#10;ALUDAAAAAA==&#10;" path="m1073,1223l1073,176,1073,166,1054,103,1016,51,962,15,897,0,187,0,121,11,65,44,24,94,2,157,2,167,0,176,0,1214,2,1243,4,1252,12,1279,22,1299,22,186,24,161,26,152,33,127,44,104,58,83,76,64,82,59,88,54,110,40,135,29,160,23,187,21,888,21,905,22,961,38,1007,73,1039,121,1052,177,1052,1298,1059,1288,1073,1223xm1052,1298l1052,1223,1051,1231,1035,1287,1001,1333,953,1365,896,1378,187,1378,129,1368,79,1339,43,1295,24,1239,22,1214,22,1299,25,1306,42,1331,62,1352,68,1358,75,1364,102,1380,128,1391,156,1398,187,1400,888,1400,907,1399,971,1381,1023,1342,1052,1298xe">
                  <v:fill on="t" focussize="0,0"/>
                  <v:stroke on="f"/>
                  <v:imagedata o:title=""/>
                  <o:lock v:ext="edit" aspectratio="f"/>
                </v:shape>
                <v:rect id="矩形 100" o:spid="_x0000_s1026" o:spt="1" style="position:absolute;left:3;top:3;height:6413;width:9071;" filled="f" stroked="t" coordsize="21600,21600" o:gfxdata="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FmJNvQAA&#10;ANwAAAAPAAAAAAAAAAEAIAAAACIAAABkcnMvZG93bnJldi54bWxQSwECFAAUAAAACACHTuJAMy8F&#10;njsAAAA5AAAAEAAAAAAAAAABACAAAAAMAQAAZHJzL3NoYXBleG1sLnhtbFBLBQYAAAAABgAGAFsB&#10;AAC2AwAAAAA=&#10;">
                  <v:fill on="f" focussize="0,0"/>
                  <v:stroke weight="0.3pt" color="#000000" joinstyle="miter"/>
                  <v:imagedata o:title=""/>
                  <o:lock v:ext="edit" aspectratio="f"/>
                </v:rect>
                <v:shape id="文本框 101" o:spid="_x0000_s1026" o:spt="202" type="#_x0000_t202" style="position:absolute;left:6901;top:4082;height:205;width:430;" filled="f" stroked="f" coordsize="21600,21600" o:gfxdata="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54xH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205" w:lineRule="exact"/>
                          <w:ind w:left="0" w:right="0" w:firstLine="0"/>
                          <w:jc w:val="left"/>
                          <w:rPr>
                            <w:sz w:val="20"/>
                          </w:rPr>
                        </w:pPr>
                        <w:r>
                          <w:rPr>
                            <w:color w:val="FFFFFF"/>
                            <w:sz w:val="20"/>
                          </w:rPr>
                          <w:t>屋面</w:t>
                        </w:r>
                      </w:p>
                    </w:txbxContent>
                  </v:textbox>
                </v:shape>
                <v:shape id="文本框 102" o:spid="_x0000_s1026" o:spt="202" type="#_x0000_t202" style="position:absolute;left:5591;top:3724;height:923;width:840;" filled="f" stroked="f" coordsize="21600,21600" o:gfxdata="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NKUh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223" w:lineRule="auto"/>
                          <w:ind w:left="0" w:right="18" w:firstLine="0"/>
                          <w:jc w:val="center"/>
                          <w:rPr>
                            <w:sz w:val="20"/>
                          </w:rPr>
                        </w:pPr>
                        <w:r>
                          <w:rPr>
                            <w:color w:val="FFFFFF"/>
                            <w:sz w:val="20"/>
                          </w:rPr>
                          <w:t>木梁、木屋架、木檩、混凝土梁</w:t>
                        </w:r>
                      </w:p>
                    </w:txbxContent>
                  </v:textbox>
                </v:shape>
                <v:shape id="文本框 103" o:spid="_x0000_s1026" o:spt="202" type="#_x0000_t202" style="position:absolute;left:1174;top:3963;height:445;width:4153;" filled="f" stroked="f" coordsize="21600,21600" o:gfxdata="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AAK8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tabs>
                            <w:tab w:val="left" w:pos="1103"/>
                            <w:tab w:val="left" w:pos="2310"/>
                            <w:tab w:val="left" w:pos="3312"/>
                          </w:tabs>
                          <w:spacing w:before="0" w:line="284" w:lineRule="exact"/>
                          <w:ind w:left="0" w:right="0" w:firstLine="0"/>
                          <w:jc w:val="left"/>
                          <w:rPr>
                            <w:sz w:val="20"/>
                          </w:rPr>
                        </w:pPr>
                        <w:r>
                          <w:rPr>
                            <w:color w:val="FFFFFF"/>
                            <w:sz w:val="20"/>
                          </w:rPr>
                          <w:t>所在场地</w:t>
                        </w:r>
                        <w:r>
                          <w:rPr>
                            <w:color w:val="FFFFFF"/>
                            <w:sz w:val="20"/>
                          </w:rPr>
                          <w:tab/>
                        </w:r>
                        <w:r>
                          <w:rPr>
                            <w:color w:val="FFFFFF"/>
                            <w:sz w:val="20"/>
                          </w:rPr>
                          <w:t>地基基础</w:t>
                        </w:r>
                        <w:r>
                          <w:rPr>
                            <w:color w:val="FFFFFF"/>
                            <w:sz w:val="20"/>
                          </w:rPr>
                          <w:tab/>
                        </w:r>
                        <w:r>
                          <w:rPr>
                            <w:color w:val="FFFFFF"/>
                            <w:sz w:val="20"/>
                          </w:rPr>
                          <w:t>承重墙</w:t>
                        </w:r>
                        <w:r>
                          <w:rPr>
                            <w:color w:val="FFFFFF"/>
                            <w:sz w:val="20"/>
                          </w:rPr>
                          <w:tab/>
                        </w:r>
                        <w:r>
                          <w:rPr>
                            <w:color w:val="FFFFFF"/>
                            <w:position w:val="12"/>
                            <w:sz w:val="20"/>
                          </w:rPr>
                          <w:t>木柱、混</w:t>
                        </w:r>
                      </w:p>
                      <w:p>
                        <w:pPr>
                          <w:spacing w:before="0" w:line="160" w:lineRule="exact"/>
                          <w:ind w:left="0" w:right="120" w:firstLine="0"/>
                          <w:jc w:val="right"/>
                          <w:rPr>
                            <w:sz w:val="20"/>
                          </w:rPr>
                        </w:pPr>
                        <w:r>
                          <w:rPr>
                            <w:color w:val="FFFFFF"/>
                            <w:sz w:val="20"/>
                          </w:rPr>
                          <w:t>凝土柱</w:t>
                        </w:r>
                      </w:p>
                    </w:txbxContent>
                  </v:textbox>
                </v:shape>
                <v:shape id="文本框 104" o:spid="_x0000_s1026" o:spt="202" type="#_x0000_t202" style="position:absolute;left:1501;top:1632;height:1001;width:5361;" filled="f" stroked="f" coordsize="21600,21600" o:gfxdata="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NMr2q/&#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tabs>
                            <w:tab w:val="left" w:pos="387"/>
                          </w:tabs>
                          <w:spacing w:before="0" w:line="254" w:lineRule="exact"/>
                          <w:ind w:left="0" w:right="0" w:firstLine="0"/>
                          <w:jc w:val="left"/>
                          <w:rPr>
                            <w:sz w:val="21"/>
                          </w:rPr>
                        </w:pPr>
                        <w:r>
                          <w:rPr>
                            <w:rFonts w:ascii="Arial" w:eastAsia="Arial"/>
                            <w:sz w:val="21"/>
                          </w:rPr>
                          <w:t>2.</w:t>
                        </w:r>
                        <w:r>
                          <w:rPr>
                            <w:rFonts w:ascii="Arial" w:eastAsia="Arial"/>
                            <w:sz w:val="21"/>
                          </w:rPr>
                          <w:tab/>
                        </w:r>
                        <w:r>
                          <w:rPr>
                            <w:sz w:val="21"/>
                          </w:rPr>
                          <w:t>危房鉴定的顺序：先房屋外部，后房屋内部。破坏程</w:t>
                        </w:r>
                      </w:p>
                      <w:p>
                        <w:pPr>
                          <w:spacing w:before="8" w:line="380" w:lineRule="atLeast"/>
                          <w:ind w:left="387" w:right="18" w:firstLine="0"/>
                          <w:jc w:val="left"/>
                          <w:rPr>
                            <w:sz w:val="21"/>
                          </w:rPr>
                        </w:pPr>
                        <w:r>
                          <w:rPr>
                            <w:sz w:val="21"/>
                          </w:rPr>
                          <w:t>度严重或濒危的房屋，若其破坏状态显而易见，可不再对房屋内部进行检查。</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12"/>
        </w:rPr>
      </w:pPr>
      <w:r>
        <mc:AlternateContent>
          <mc:Choice Requires="wps">
            <w:drawing>
              <wp:anchor distT="0" distB="0" distL="0" distR="0" simplePos="0" relativeHeight="251694080" behindDoc="1" locked="0" layoutInCell="1" allowOverlap="1">
                <wp:simplePos x="0" y="0"/>
                <wp:positionH relativeFrom="page">
                  <wp:posOffset>899795</wp:posOffset>
                </wp:positionH>
                <wp:positionV relativeFrom="paragraph">
                  <wp:posOffset>114300</wp:posOffset>
                </wp:positionV>
                <wp:extent cx="5760085" cy="4072255"/>
                <wp:effectExtent l="5080" t="4445" r="6985" b="19050"/>
                <wp:wrapTopAndBottom/>
                <wp:docPr id="322" name="文本框 105"/>
                <wp:cNvGraphicFramePr/>
                <a:graphic xmlns:a="http://schemas.openxmlformats.org/drawingml/2006/main">
                  <a:graphicData uri="http://schemas.microsoft.com/office/word/2010/wordprocessingShape">
                    <wps:wsp>
                      <wps:cNvSpPr txBox="1"/>
                      <wps:spPr>
                        <a:xfrm>
                          <a:off x="0" y="0"/>
                          <a:ext cx="5760085" cy="4072255"/>
                        </a:xfrm>
                        <a:prstGeom prst="rect">
                          <a:avLst/>
                        </a:prstGeom>
                        <a:noFill/>
                        <a:ln w="3810" cap="flat" cmpd="sng">
                          <a:solidFill>
                            <a:srgbClr val="000000"/>
                          </a:solidFill>
                          <a:prstDash val="solid"/>
                          <a:miter/>
                          <a:headEnd type="none" w="med" len="med"/>
                          <a:tailEnd type="none" w="med" len="med"/>
                        </a:ln>
                      </wps:spPr>
                      <wps:txbx>
                        <w:txbxContent>
                          <w:p>
                            <w:pPr>
                              <w:pStyle w:val="2"/>
                              <w:rPr>
                                <w:rFonts w:ascii="Times New Roman"/>
                                <w:sz w:val="22"/>
                              </w:rPr>
                            </w:pPr>
                          </w:p>
                          <w:p>
                            <w:pPr>
                              <w:pStyle w:val="2"/>
                              <w:rPr>
                                <w:rFonts w:ascii="Times New Roman"/>
                                <w:sz w:val="22"/>
                              </w:rPr>
                            </w:pPr>
                          </w:p>
                          <w:p>
                            <w:pPr>
                              <w:pStyle w:val="2"/>
                              <w:rPr>
                                <w:rFonts w:ascii="Times New Roman"/>
                                <w:sz w:val="22"/>
                              </w:rPr>
                            </w:pPr>
                          </w:p>
                          <w:p>
                            <w:pPr>
                              <w:pStyle w:val="2"/>
                              <w:rPr>
                                <w:rFonts w:ascii="Times New Roman"/>
                                <w:sz w:val="22"/>
                              </w:rPr>
                            </w:pPr>
                          </w:p>
                          <w:p>
                            <w:pPr>
                              <w:pStyle w:val="2"/>
                              <w:rPr>
                                <w:rFonts w:ascii="Times New Roman"/>
                                <w:sz w:val="22"/>
                              </w:rPr>
                            </w:pPr>
                          </w:p>
                          <w:p>
                            <w:pPr>
                              <w:pStyle w:val="2"/>
                              <w:rPr>
                                <w:rFonts w:ascii="Times New Roman"/>
                                <w:sz w:val="22"/>
                              </w:rPr>
                            </w:pPr>
                          </w:p>
                          <w:p>
                            <w:pPr>
                              <w:tabs>
                                <w:tab w:val="left" w:pos="1882"/>
                              </w:tabs>
                              <w:spacing w:before="171" w:line="458" w:lineRule="auto"/>
                              <w:ind w:left="1883" w:right="2073" w:hanging="388"/>
                              <w:jc w:val="left"/>
                              <w:rPr>
                                <w:rFonts w:ascii="Arial" w:eastAsia="Arial"/>
                                <w:sz w:val="19"/>
                              </w:rPr>
                            </w:pPr>
                            <w:r>
                              <w:rPr>
                                <w:rFonts w:ascii="Arial" w:eastAsia="Arial"/>
                                <w:sz w:val="19"/>
                              </w:rPr>
                              <w:t>3.</w:t>
                            </w:r>
                            <w:r>
                              <w:rPr>
                                <w:rFonts w:ascii="Arial" w:eastAsia="Arial"/>
                                <w:sz w:val="19"/>
                              </w:rPr>
                              <w:tab/>
                            </w:r>
                            <w:r>
                              <w:rPr>
                                <w:sz w:val="19"/>
                              </w:rPr>
                              <w:t>第一步鉴定房屋所处场地</w:t>
                            </w:r>
                            <w:r>
                              <w:rPr>
                                <w:rFonts w:ascii="Arial" w:eastAsia="Arial"/>
                                <w:sz w:val="19"/>
                              </w:rPr>
                              <w:t>(</w:t>
                            </w:r>
                            <w:r>
                              <w:rPr>
                                <w:spacing w:val="-2"/>
                                <w:sz w:val="19"/>
                              </w:rPr>
                              <w:t>此步骤建议参考当地地质灾害资料</w:t>
                            </w:r>
                            <w:r>
                              <w:rPr>
                                <w:sz w:val="19"/>
                              </w:rPr>
                              <w:t>或聘请专业机构鉴定</w:t>
                            </w:r>
                            <w:r>
                              <w:rPr>
                                <w:rFonts w:ascii="Arial" w:eastAsia="Arial"/>
                                <w:sz w:val="19"/>
                              </w:rPr>
                              <w:t>)</w:t>
                            </w:r>
                          </w:p>
                          <w:p>
                            <w:pPr>
                              <w:spacing w:before="1" w:line="458" w:lineRule="auto"/>
                              <w:ind w:left="1495" w:right="2008" w:firstLine="323"/>
                              <w:jc w:val="left"/>
                              <w:rPr>
                                <w:sz w:val="19"/>
                              </w:rPr>
                            </w:pPr>
                            <w:r>
                              <w:rPr>
                                <w:sz w:val="19"/>
                              </w:rPr>
                              <w:t>按房屋所处场地，评定其是否为危险场地，如为危险场地，则直接判定为</w:t>
                            </w:r>
                            <w:r>
                              <w:rPr>
                                <w:rFonts w:ascii="Arial" w:eastAsia="Arial"/>
                                <w:sz w:val="19"/>
                              </w:rPr>
                              <w:t>D</w:t>
                            </w:r>
                            <w:r>
                              <w:rPr>
                                <w:sz w:val="19"/>
                              </w:rPr>
                              <w:t>级。危险场地如下：</w:t>
                            </w:r>
                          </w:p>
                          <w:p>
                            <w:pPr>
                              <w:numPr>
                                <w:ilvl w:val="0"/>
                                <w:numId w:val="2"/>
                              </w:numPr>
                              <w:tabs>
                                <w:tab w:val="left" w:pos="1993"/>
                              </w:tabs>
                              <w:spacing w:before="1" w:line="458" w:lineRule="auto"/>
                              <w:ind w:left="1495" w:right="2031" w:firstLine="0"/>
                              <w:jc w:val="left"/>
                              <w:rPr>
                                <w:sz w:val="19"/>
                              </w:rPr>
                            </w:pPr>
                            <w:r>
                              <w:rPr>
                                <w:spacing w:val="-1"/>
                                <w:sz w:val="19"/>
                              </w:rPr>
                              <w:t>对建筑物有潜在威胁或直接危害的滑坡、地裂、地陷、泥石</w:t>
                            </w:r>
                            <w:r>
                              <w:rPr>
                                <w:sz w:val="19"/>
                              </w:rPr>
                              <w:t>流、崩塌以及岩溶、土洞强烈发育地段；</w:t>
                            </w:r>
                          </w:p>
                          <w:p>
                            <w:pPr>
                              <w:numPr>
                                <w:ilvl w:val="0"/>
                                <w:numId w:val="2"/>
                              </w:numPr>
                              <w:tabs>
                                <w:tab w:val="left" w:pos="1993"/>
                              </w:tabs>
                              <w:spacing w:before="1"/>
                              <w:ind w:left="1992" w:right="0" w:hanging="498"/>
                              <w:jc w:val="left"/>
                              <w:rPr>
                                <w:sz w:val="19"/>
                              </w:rPr>
                            </w:pPr>
                            <w:r>
                              <w:rPr>
                                <w:sz w:val="19"/>
                              </w:rPr>
                              <w:t>暗坡边缘；浅层故河道及暗埋的塘、浜、沟等场地；</w:t>
                            </w:r>
                          </w:p>
                          <w:p>
                            <w:pPr>
                              <w:pStyle w:val="2"/>
                              <w:spacing w:before="3"/>
                              <w:rPr>
                                <w:rFonts w:ascii="Times New Roman"/>
                                <w:sz w:val="19"/>
                              </w:rPr>
                            </w:pPr>
                          </w:p>
                          <w:p>
                            <w:pPr>
                              <w:numPr>
                                <w:ilvl w:val="0"/>
                                <w:numId w:val="2"/>
                              </w:numPr>
                              <w:tabs>
                                <w:tab w:val="left" w:pos="1993"/>
                              </w:tabs>
                              <w:spacing w:before="0"/>
                              <w:ind w:left="1992" w:right="0" w:hanging="498"/>
                              <w:jc w:val="left"/>
                              <w:rPr>
                                <w:sz w:val="19"/>
                              </w:rPr>
                            </w:pPr>
                            <w:r>
                              <w:rPr>
                                <w:sz w:val="19"/>
                              </w:rPr>
                              <w:t>已经有明显变形下陷趋势的采空区。</w:t>
                            </w:r>
                          </w:p>
                        </w:txbxContent>
                      </wps:txbx>
                      <wps:bodyPr lIns="0" tIns="0" rIns="0" bIns="0" upright="1"/>
                    </wps:wsp>
                  </a:graphicData>
                </a:graphic>
              </wp:anchor>
            </w:drawing>
          </mc:Choice>
          <mc:Fallback>
            <w:pict>
              <v:shape id="文本框 105" o:spid="_x0000_s1026" o:spt="202" type="#_x0000_t202" style="position:absolute;left:0pt;margin-left:70.85pt;margin-top:9pt;height:320.65pt;width:453.55pt;mso-position-horizontal-relative:page;mso-wrap-distance-bottom:0pt;mso-wrap-distance-top:0pt;z-index:-251622400;mso-width-relative:page;mso-height-relative:page;" filled="f" stroked="t" coordsize="21600,21600" o:gfxdata="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">
                <v:fill on="f" focussize="0,0"/>
                <v:stroke weight="0.3pt" color="#000000" joinstyle="miter"/>
                <v:imagedata o:title=""/>
                <o:lock v:ext="edit" aspectratio="f"/>
                <v:textbox inset="0mm,0mm,0mm,0mm">
                  <w:txbxContent>
                    <w:p>
                      <w:pPr>
                        <w:pStyle w:val="2"/>
                        <w:rPr>
                          <w:rFonts w:ascii="Times New Roman"/>
                          <w:sz w:val="22"/>
                        </w:rPr>
                      </w:pPr>
                    </w:p>
                    <w:p>
                      <w:pPr>
                        <w:pStyle w:val="2"/>
                        <w:rPr>
                          <w:rFonts w:ascii="Times New Roman"/>
                          <w:sz w:val="22"/>
                        </w:rPr>
                      </w:pPr>
                    </w:p>
                    <w:p>
                      <w:pPr>
                        <w:pStyle w:val="2"/>
                        <w:rPr>
                          <w:rFonts w:ascii="Times New Roman"/>
                          <w:sz w:val="22"/>
                        </w:rPr>
                      </w:pPr>
                    </w:p>
                    <w:p>
                      <w:pPr>
                        <w:pStyle w:val="2"/>
                        <w:rPr>
                          <w:rFonts w:ascii="Times New Roman"/>
                          <w:sz w:val="22"/>
                        </w:rPr>
                      </w:pPr>
                    </w:p>
                    <w:p>
                      <w:pPr>
                        <w:pStyle w:val="2"/>
                        <w:rPr>
                          <w:rFonts w:ascii="Times New Roman"/>
                          <w:sz w:val="22"/>
                        </w:rPr>
                      </w:pPr>
                    </w:p>
                    <w:p>
                      <w:pPr>
                        <w:pStyle w:val="2"/>
                        <w:rPr>
                          <w:rFonts w:ascii="Times New Roman"/>
                          <w:sz w:val="22"/>
                        </w:rPr>
                      </w:pPr>
                    </w:p>
                    <w:p>
                      <w:pPr>
                        <w:tabs>
                          <w:tab w:val="left" w:pos="1882"/>
                        </w:tabs>
                        <w:spacing w:before="171" w:line="458" w:lineRule="auto"/>
                        <w:ind w:left="1883" w:right="2073" w:hanging="388"/>
                        <w:jc w:val="left"/>
                        <w:rPr>
                          <w:rFonts w:ascii="Arial" w:eastAsia="Arial"/>
                          <w:sz w:val="19"/>
                        </w:rPr>
                      </w:pPr>
                      <w:r>
                        <w:rPr>
                          <w:rFonts w:ascii="Arial" w:eastAsia="Arial"/>
                          <w:sz w:val="19"/>
                        </w:rPr>
                        <w:t>3.</w:t>
                      </w:r>
                      <w:r>
                        <w:rPr>
                          <w:rFonts w:ascii="Arial" w:eastAsia="Arial"/>
                          <w:sz w:val="19"/>
                        </w:rPr>
                        <w:tab/>
                      </w:r>
                      <w:r>
                        <w:rPr>
                          <w:sz w:val="19"/>
                        </w:rPr>
                        <w:t>第一步鉴定房屋所处场地</w:t>
                      </w:r>
                      <w:r>
                        <w:rPr>
                          <w:rFonts w:ascii="Arial" w:eastAsia="Arial"/>
                          <w:sz w:val="19"/>
                        </w:rPr>
                        <w:t>(</w:t>
                      </w:r>
                      <w:r>
                        <w:rPr>
                          <w:spacing w:val="-2"/>
                          <w:sz w:val="19"/>
                        </w:rPr>
                        <w:t>此步骤建议参考当地地质灾害资料</w:t>
                      </w:r>
                      <w:r>
                        <w:rPr>
                          <w:sz w:val="19"/>
                        </w:rPr>
                        <w:t>或聘请专业机构鉴定</w:t>
                      </w:r>
                      <w:r>
                        <w:rPr>
                          <w:rFonts w:ascii="Arial" w:eastAsia="Arial"/>
                          <w:sz w:val="19"/>
                        </w:rPr>
                        <w:t>)</w:t>
                      </w:r>
                    </w:p>
                    <w:p>
                      <w:pPr>
                        <w:spacing w:before="1" w:line="458" w:lineRule="auto"/>
                        <w:ind w:left="1495" w:right="2008" w:firstLine="323"/>
                        <w:jc w:val="left"/>
                        <w:rPr>
                          <w:sz w:val="19"/>
                        </w:rPr>
                      </w:pPr>
                      <w:r>
                        <w:rPr>
                          <w:sz w:val="19"/>
                        </w:rPr>
                        <w:t>按房屋所处场地，评定其是否为危险场地，如为危险场地，则直接判定为</w:t>
                      </w:r>
                      <w:r>
                        <w:rPr>
                          <w:rFonts w:ascii="Arial" w:eastAsia="Arial"/>
                          <w:sz w:val="19"/>
                        </w:rPr>
                        <w:t>D</w:t>
                      </w:r>
                      <w:r>
                        <w:rPr>
                          <w:sz w:val="19"/>
                        </w:rPr>
                        <w:t>级。危险场地如下：</w:t>
                      </w:r>
                    </w:p>
                    <w:p>
                      <w:pPr>
                        <w:numPr>
                          <w:ilvl w:val="0"/>
                          <w:numId w:val="2"/>
                        </w:numPr>
                        <w:tabs>
                          <w:tab w:val="left" w:pos="1993"/>
                        </w:tabs>
                        <w:spacing w:before="1" w:line="458" w:lineRule="auto"/>
                        <w:ind w:left="1495" w:right="2031" w:firstLine="0"/>
                        <w:jc w:val="left"/>
                        <w:rPr>
                          <w:sz w:val="19"/>
                        </w:rPr>
                      </w:pPr>
                      <w:r>
                        <w:rPr>
                          <w:spacing w:val="-1"/>
                          <w:sz w:val="19"/>
                        </w:rPr>
                        <w:t>对建筑物有潜在威胁或直接危害的滑坡、地裂、地陷、泥石</w:t>
                      </w:r>
                      <w:r>
                        <w:rPr>
                          <w:sz w:val="19"/>
                        </w:rPr>
                        <w:t>流、崩塌以及岩溶、土洞强烈发育地段；</w:t>
                      </w:r>
                    </w:p>
                    <w:p>
                      <w:pPr>
                        <w:numPr>
                          <w:ilvl w:val="0"/>
                          <w:numId w:val="2"/>
                        </w:numPr>
                        <w:tabs>
                          <w:tab w:val="left" w:pos="1993"/>
                        </w:tabs>
                        <w:spacing w:before="1"/>
                        <w:ind w:left="1992" w:right="0" w:hanging="498"/>
                        <w:jc w:val="left"/>
                        <w:rPr>
                          <w:sz w:val="19"/>
                        </w:rPr>
                      </w:pPr>
                      <w:r>
                        <w:rPr>
                          <w:sz w:val="19"/>
                        </w:rPr>
                        <w:t>暗坡边缘；浅层故河道及暗埋的塘、浜、沟等场地；</w:t>
                      </w:r>
                    </w:p>
                    <w:p>
                      <w:pPr>
                        <w:pStyle w:val="2"/>
                        <w:spacing w:before="3"/>
                        <w:rPr>
                          <w:rFonts w:ascii="Times New Roman"/>
                          <w:sz w:val="19"/>
                        </w:rPr>
                      </w:pPr>
                    </w:p>
                    <w:p>
                      <w:pPr>
                        <w:numPr>
                          <w:ilvl w:val="0"/>
                          <w:numId w:val="2"/>
                        </w:numPr>
                        <w:tabs>
                          <w:tab w:val="left" w:pos="1993"/>
                        </w:tabs>
                        <w:spacing w:before="0"/>
                        <w:ind w:left="1992" w:right="0" w:hanging="498"/>
                        <w:jc w:val="left"/>
                        <w:rPr>
                          <w:sz w:val="19"/>
                        </w:rPr>
                      </w:pPr>
                      <w:r>
                        <w:rPr>
                          <w:sz w:val="19"/>
                        </w:rPr>
                        <w:t>已经有明显变形下陷趋势的采空区。</w:t>
                      </w:r>
                    </w:p>
                  </w:txbxContent>
                </v:textbox>
                <w10:wrap type="topAndBottom"/>
              </v:shape>
            </w:pict>
          </mc:Fallback>
        </mc:AlternateContent>
      </w:r>
    </w:p>
    <w:p>
      <w:pPr>
        <w:spacing w:after="0"/>
        <w:rPr>
          <w:rFonts w:ascii="Times New Roman"/>
          <w:sz w:val="12"/>
        </w:rPr>
        <w:sectPr>
          <w:pgSz w:w="11910" w:h="16800"/>
          <w:pgMar w:top="1400" w:right="1300" w:bottom="1040" w:left="1300" w:header="0" w:footer="850" w:gutter="0"/>
        </w:sectPr>
      </w:pPr>
    </w:p>
    <w:p>
      <w:pPr>
        <w:pStyle w:val="2"/>
        <w:ind w:left="114"/>
        <w:rPr>
          <w:rFonts w:ascii="Times New Roman"/>
          <w:sz w:val="13"/>
        </w:rPr>
        <w:sectPr>
          <w:pgSz w:w="11910" w:h="16800"/>
          <w:pgMar w:top="1400" w:right="1300" w:bottom="1040" w:left="1300" w:header="0" w:footer="850" w:gutter="0"/>
        </w:sectPr>
      </w:pPr>
      <w:r>
        <w:rPr>
          <w:rFonts w:ascii="Times New Roman"/>
          <w:sz w:val="20"/>
        </w:rPr>
        <mc:AlternateContent>
          <mc:Choice Requires="wps">
            <w:drawing>
              <wp:inline distT="0" distB="0" distL="114300" distR="114300">
                <wp:extent cx="5760085" cy="4072255"/>
                <wp:effectExtent l="5080" t="4445" r="6985" b="19050"/>
                <wp:docPr id="212" name="文本框 106"/>
                <wp:cNvGraphicFramePr/>
                <a:graphic xmlns:a="http://schemas.openxmlformats.org/drawingml/2006/main">
                  <a:graphicData uri="http://schemas.microsoft.com/office/word/2010/wordprocessingShape">
                    <wps:wsp>
                      <wps:cNvSpPr txBox="1"/>
                      <wps:spPr>
                        <a:xfrm>
                          <a:off x="0" y="0"/>
                          <a:ext cx="5760085" cy="4072255"/>
                        </a:xfrm>
                        <a:prstGeom prst="rect">
                          <a:avLst/>
                        </a:prstGeom>
                        <a:noFill/>
                        <a:ln w="3810" cap="flat" cmpd="sng">
                          <a:solidFill>
                            <a:srgbClr val="000000"/>
                          </a:solidFill>
                          <a:prstDash val="solid"/>
                          <a:miter/>
                          <a:headEnd type="none" w="med" len="med"/>
                          <a:tailEnd type="none" w="med" len="med"/>
                        </a:ln>
                      </wps:spPr>
                      <wps:txbx>
                        <w:txbxContent>
                          <w:p>
                            <w:pPr>
                              <w:pStyle w:val="2"/>
                              <w:rPr>
                                <w:rFonts w:ascii="Times New Roman"/>
                                <w:sz w:val="24"/>
                              </w:rPr>
                            </w:pPr>
                          </w:p>
                          <w:p>
                            <w:pPr>
                              <w:pStyle w:val="2"/>
                              <w:rPr>
                                <w:rFonts w:ascii="Times New Roman"/>
                                <w:sz w:val="24"/>
                              </w:rPr>
                            </w:pPr>
                          </w:p>
                          <w:p>
                            <w:pPr>
                              <w:pStyle w:val="2"/>
                              <w:rPr>
                                <w:rFonts w:ascii="Times New Roman"/>
                                <w:sz w:val="24"/>
                              </w:rPr>
                            </w:pPr>
                          </w:p>
                          <w:p>
                            <w:pPr>
                              <w:pStyle w:val="2"/>
                              <w:rPr>
                                <w:rFonts w:ascii="Times New Roman"/>
                                <w:sz w:val="24"/>
                              </w:rPr>
                            </w:pPr>
                          </w:p>
                          <w:p>
                            <w:pPr>
                              <w:pStyle w:val="2"/>
                              <w:rPr>
                                <w:rFonts w:ascii="Times New Roman"/>
                                <w:sz w:val="24"/>
                              </w:rPr>
                            </w:pPr>
                          </w:p>
                          <w:p>
                            <w:pPr>
                              <w:pStyle w:val="2"/>
                              <w:spacing w:before="6"/>
                              <w:rPr>
                                <w:rFonts w:ascii="Times New Roman"/>
                                <w:sz w:val="28"/>
                              </w:rPr>
                            </w:pPr>
                          </w:p>
                          <w:p>
                            <w:pPr>
                              <w:pStyle w:val="2"/>
                              <w:tabs>
                                <w:tab w:val="left" w:pos="1882"/>
                              </w:tabs>
                              <w:ind w:left="1495"/>
                            </w:pPr>
                            <w:r>
                              <w:rPr>
                                <w:rFonts w:ascii="Arial" w:eastAsia="Arial"/>
                              </w:rPr>
                              <w:t>4.</w:t>
                            </w:r>
                            <w:r>
                              <w:rPr>
                                <w:rFonts w:ascii="Arial" w:eastAsia="Arial"/>
                              </w:rPr>
                              <w:tab/>
                            </w:r>
                            <w:r>
                              <w:t>第二步鉴定房屋各组成部分的危险状况级别</w:t>
                            </w:r>
                          </w:p>
                          <w:p>
                            <w:pPr>
                              <w:pStyle w:val="2"/>
                              <w:spacing w:before="6"/>
                              <w:rPr>
                                <w:rFonts w:ascii="Times New Roman"/>
                              </w:rPr>
                            </w:pPr>
                          </w:p>
                          <w:p>
                            <w:pPr>
                              <w:pStyle w:val="2"/>
                              <w:spacing w:line="460" w:lineRule="auto"/>
                              <w:ind w:left="1495" w:right="1956" w:firstLine="415"/>
                            </w:pPr>
                            <w:r>
                              <w:t>按照本章第</w:t>
                            </w:r>
                            <w:r>
                              <w:rPr>
                                <w:rFonts w:ascii="Arial" w:eastAsia="Arial"/>
                              </w:rPr>
                              <w:t>2</w:t>
                            </w:r>
                            <w:r>
                              <w:t>节中的鉴定顺序依次评定，房屋各组成部 分仅评定</w:t>
                            </w:r>
                            <w:r>
                              <w:rPr>
                                <w:rFonts w:ascii="Arial" w:eastAsia="Arial"/>
                              </w:rPr>
                              <w:t>c</w:t>
                            </w:r>
                            <w:r>
                              <w:t>级和</w:t>
                            </w:r>
                            <w:r>
                              <w:rPr>
                                <w:rFonts w:ascii="Arial" w:eastAsia="Arial"/>
                              </w:rPr>
                              <w:t>d</w:t>
                            </w:r>
                            <w:r>
                              <w:t>级，具体评定内容详第五章《房屋各组成部分的危险状况级别评定》。注意同一栋房屋一般不会包含上述所有组成部分，鉴定过程中没有的组成部分略掉不计，仅鉴定房屋已有的组成部分。</w:t>
                            </w:r>
                          </w:p>
                        </w:txbxContent>
                      </wps:txbx>
                      <wps:bodyPr lIns="0" tIns="0" rIns="0" bIns="0" upright="1"/>
                    </wps:wsp>
                  </a:graphicData>
                </a:graphic>
              </wp:inline>
            </w:drawing>
          </mc:Choice>
          <mc:Fallback>
            <w:pict>
              <v:shape id="文本框 106" o:spid="_x0000_s1026" o:spt="202" type="#_x0000_t202" style="height:320.65pt;width:453.55pt;" filled="f" stroked="t" coordsize="21600,21600" o:gfxdata="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">
                <v:fill on="f" focussize="0,0"/>
                <v:stroke weight="0.3pt" color="#000000" joinstyle="miter"/>
                <v:imagedata o:title=""/>
                <o:lock v:ext="edit" aspectratio="f"/>
                <v:textbox inset="0mm,0mm,0mm,0mm">
                  <w:txbxContent>
                    <w:p>
                      <w:pPr>
                        <w:pStyle w:val="2"/>
                        <w:rPr>
                          <w:rFonts w:ascii="Times New Roman"/>
                          <w:sz w:val="24"/>
                        </w:rPr>
                      </w:pPr>
                    </w:p>
                    <w:p>
                      <w:pPr>
                        <w:pStyle w:val="2"/>
                        <w:rPr>
                          <w:rFonts w:ascii="Times New Roman"/>
                          <w:sz w:val="24"/>
                        </w:rPr>
                      </w:pPr>
                    </w:p>
                    <w:p>
                      <w:pPr>
                        <w:pStyle w:val="2"/>
                        <w:rPr>
                          <w:rFonts w:ascii="Times New Roman"/>
                          <w:sz w:val="24"/>
                        </w:rPr>
                      </w:pPr>
                    </w:p>
                    <w:p>
                      <w:pPr>
                        <w:pStyle w:val="2"/>
                        <w:rPr>
                          <w:rFonts w:ascii="Times New Roman"/>
                          <w:sz w:val="24"/>
                        </w:rPr>
                      </w:pPr>
                    </w:p>
                    <w:p>
                      <w:pPr>
                        <w:pStyle w:val="2"/>
                        <w:rPr>
                          <w:rFonts w:ascii="Times New Roman"/>
                          <w:sz w:val="24"/>
                        </w:rPr>
                      </w:pPr>
                    </w:p>
                    <w:p>
                      <w:pPr>
                        <w:pStyle w:val="2"/>
                        <w:spacing w:before="6"/>
                        <w:rPr>
                          <w:rFonts w:ascii="Times New Roman"/>
                          <w:sz w:val="28"/>
                        </w:rPr>
                      </w:pPr>
                    </w:p>
                    <w:p>
                      <w:pPr>
                        <w:pStyle w:val="2"/>
                        <w:tabs>
                          <w:tab w:val="left" w:pos="1882"/>
                        </w:tabs>
                        <w:ind w:left="1495"/>
                      </w:pPr>
                      <w:r>
                        <w:rPr>
                          <w:rFonts w:ascii="Arial" w:eastAsia="Arial"/>
                        </w:rPr>
                        <w:t>4.</w:t>
                      </w:r>
                      <w:r>
                        <w:rPr>
                          <w:rFonts w:ascii="Arial" w:eastAsia="Arial"/>
                        </w:rPr>
                        <w:tab/>
                      </w:r>
                      <w:r>
                        <w:t>第二步鉴定房屋各组成部分的危险状况级别</w:t>
                      </w:r>
                    </w:p>
                    <w:p>
                      <w:pPr>
                        <w:pStyle w:val="2"/>
                        <w:spacing w:before="6"/>
                        <w:rPr>
                          <w:rFonts w:ascii="Times New Roman"/>
                        </w:rPr>
                      </w:pPr>
                    </w:p>
                    <w:p>
                      <w:pPr>
                        <w:pStyle w:val="2"/>
                        <w:spacing w:line="460" w:lineRule="auto"/>
                        <w:ind w:left="1495" w:right="1956" w:firstLine="415"/>
                      </w:pPr>
                      <w:r>
                        <w:t>按照本章第</w:t>
                      </w:r>
                      <w:r>
                        <w:rPr>
                          <w:rFonts w:ascii="Arial" w:eastAsia="Arial"/>
                        </w:rPr>
                        <w:t>2</w:t>
                      </w:r>
                      <w:r>
                        <w:t>节中的鉴定顺序依次评定，房屋各组成部 分仅评定</w:t>
                      </w:r>
                      <w:r>
                        <w:rPr>
                          <w:rFonts w:ascii="Arial" w:eastAsia="Arial"/>
                        </w:rPr>
                        <w:t>c</w:t>
                      </w:r>
                      <w:r>
                        <w:t>级和</w:t>
                      </w:r>
                      <w:r>
                        <w:rPr>
                          <w:rFonts w:ascii="Arial" w:eastAsia="Arial"/>
                        </w:rPr>
                        <w:t>d</w:t>
                      </w:r>
                      <w:r>
                        <w:t>级，具体评定内容详第五章《房屋各组成部分的危险状况级别评定》。注意同一栋房屋一般不会包含上述所有组成部分，鉴定过程中没有的组成部分略掉不计，仅鉴定房屋已有的组成部分。</w:t>
                      </w:r>
                    </w:p>
                  </w:txbxContent>
                </v:textbox>
                <w10:wrap type="none"/>
                <w10:anchorlock/>
              </v:shape>
            </w:pict>
          </mc:Fallback>
        </mc:AlternateContent>
      </w:r>
      <w:r>
        <mc:AlternateContent>
          <mc:Choice Requires="wps">
            <w:drawing>
              <wp:anchor distT="0" distB="0" distL="0" distR="0" simplePos="0" relativeHeight="251696128" behindDoc="1" locked="0" layoutInCell="1" allowOverlap="1">
                <wp:simplePos x="0" y="0"/>
                <wp:positionH relativeFrom="page">
                  <wp:posOffset>899795</wp:posOffset>
                </wp:positionH>
                <wp:positionV relativeFrom="paragraph">
                  <wp:posOffset>114300</wp:posOffset>
                </wp:positionV>
                <wp:extent cx="5760085" cy="4072255"/>
                <wp:effectExtent l="5080" t="4445" r="6985" b="19050"/>
                <wp:wrapTopAndBottom/>
                <wp:docPr id="323" name="文本框 107"/>
                <wp:cNvGraphicFramePr/>
                <a:graphic xmlns:a="http://schemas.openxmlformats.org/drawingml/2006/main">
                  <a:graphicData uri="http://schemas.microsoft.com/office/word/2010/wordprocessingShape">
                    <wps:wsp>
                      <wps:cNvSpPr txBox="1"/>
                      <wps:spPr>
                        <a:xfrm>
                          <a:off x="0" y="0"/>
                          <a:ext cx="5760085" cy="4072255"/>
                        </a:xfrm>
                        <a:prstGeom prst="rect">
                          <a:avLst/>
                        </a:prstGeom>
                        <a:noFill/>
                        <a:ln w="3810" cap="flat" cmpd="sng">
                          <a:solidFill>
                            <a:srgbClr val="000000"/>
                          </a:solidFill>
                          <a:prstDash val="solid"/>
                          <a:miter/>
                          <a:headEnd type="none" w="med" len="med"/>
                          <a:tailEnd type="none" w="med" len="med"/>
                        </a:ln>
                      </wps:spPr>
                      <wps:txbx>
                        <w:txbxContent>
                          <w:p>
                            <w:pPr>
                              <w:pStyle w:val="2"/>
                              <w:rPr>
                                <w:rFonts w:ascii="Times New Roman"/>
                                <w:sz w:val="24"/>
                              </w:rPr>
                            </w:pPr>
                          </w:p>
                          <w:p>
                            <w:pPr>
                              <w:pStyle w:val="2"/>
                              <w:rPr>
                                <w:rFonts w:ascii="Times New Roman"/>
                                <w:sz w:val="24"/>
                              </w:rPr>
                            </w:pPr>
                          </w:p>
                          <w:p>
                            <w:pPr>
                              <w:pStyle w:val="2"/>
                              <w:rPr>
                                <w:rFonts w:ascii="Times New Roman"/>
                                <w:sz w:val="24"/>
                              </w:rPr>
                            </w:pPr>
                          </w:p>
                          <w:p>
                            <w:pPr>
                              <w:pStyle w:val="2"/>
                              <w:rPr>
                                <w:rFonts w:ascii="Times New Roman"/>
                                <w:sz w:val="24"/>
                              </w:rPr>
                            </w:pPr>
                          </w:p>
                          <w:p>
                            <w:pPr>
                              <w:pStyle w:val="2"/>
                              <w:rPr>
                                <w:rFonts w:ascii="Times New Roman"/>
                                <w:sz w:val="24"/>
                              </w:rPr>
                            </w:pPr>
                          </w:p>
                          <w:p>
                            <w:pPr>
                              <w:pStyle w:val="2"/>
                              <w:spacing w:before="6"/>
                              <w:rPr>
                                <w:rFonts w:ascii="Times New Roman"/>
                                <w:sz w:val="28"/>
                              </w:rPr>
                            </w:pPr>
                          </w:p>
                          <w:p>
                            <w:pPr>
                              <w:pStyle w:val="2"/>
                              <w:tabs>
                                <w:tab w:val="left" w:pos="1882"/>
                              </w:tabs>
                              <w:ind w:left="1495"/>
                            </w:pPr>
                            <w:r>
                              <w:rPr>
                                <w:rFonts w:ascii="Arial" w:eastAsia="Arial"/>
                              </w:rPr>
                              <w:t>5.</w:t>
                            </w:r>
                            <w:r>
                              <w:rPr>
                                <w:rFonts w:ascii="Arial" w:eastAsia="Arial"/>
                              </w:rPr>
                              <w:tab/>
                            </w:r>
                            <w:r>
                              <w:t>第三步鉴定房屋整体危险状况级别</w:t>
                            </w:r>
                          </w:p>
                          <w:p>
                            <w:pPr>
                              <w:pStyle w:val="2"/>
                              <w:spacing w:before="6"/>
                              <w:rPr>
                                <w:rFonts w:ascii="Times New Roman"/>
                              </w:rPr>
                            </w:pPr>
                          </w:p>
                          <w:p>
                            <w:pPr>
                              <w:pStyle w:val="2"/>
                              <w:ind w:left="1910"/>
                            </w:pPr>
                            <w:r>
                              <w:t>根据第二步中评定的房屋各组成部分的危险状况级别</w:t>
                            </w:r>
                          </w:p>
                          <w:p>
                            <w:pPr>
                              <w:pStyle w:val="2"/>
                              <w:spacing w:before="7"/>
                              <w:rPr>
                                <w:rFonts w:ascii="Times New Roman"/>
                              </w:rPr>
                            </w:pPr>
                          </w:p>
                          <w:p>
                            <w:pPr>
                              <w:pStyle w:val="2"/>
                              <w:spacing w:line="460" w:lineRule="auto"/>
                              <w:ind w:left="1495" w:right="1968"/>
                            </w:pPr>
                            <w:r>
                              <w:t>，结合第五章中房屋整体危险状况级别所包含的内容，可评定出鉴定对象房屋是否属于“</w:t>
                            </w:r>
                            <w:r>
                              <w:rPr>
                                <w:rFonts w:ascii="Arial" w:hAnsi="Arial" w:eastAsia="Arial"/>
                              </w:rPr>
                              <w:t>C</w:t>
                            </w:r>
                            <w:r>
                              <w:t>级”或“</w:t>
                            </w:r>
                            <w:r>
                              <w:rPr>
                                <w:rFonts w:ascii="Arial" w:hAnsi="Arial" w:eastAsia="Arial"/>
                              </w:rPr>
                              <w:t>D</w:t>
                            </w:r>
                            <w:r>
                              <w:t>级”。</w:t>
                            </w:r>
                          </w:p>
                        </w:txbxContent>
                      </wps:txbx>
                      <wps:bodyPr lIns="0" tIns="0" rIns="0" bIns="0" upright="1"/>
                    </wps:wsp>
                  </a:graphicData>
                </a:graphic>
              </wp:anchor>
            </w:drawing>
          </mc:Choice>
          <mc:Fallback>
            <w:pict>
              <v:shape id="文本框 107" o:spid="_x0000_s1026" o:spt="202" type="#_x0000_t202" style="position:absolute;left:0pt;margin-left:70.85pt;margin-top:9pt;height:320.65pt;width:453.55pt;mso-position-horizontal-relative:page;mso-wrap-distance-bottom:0pt;mso-wrap-distance-top:0pt;z-index:-251620352;mso-width-relative:page;mso-height-relative:page;" filled="f" stroked="t" coordsize="21600,21600" o:gfxdata="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">
                <v:fill on="f" focussize="0,0"/>
                <v:stroke weight="0.3pt" color="#000000" joinstyle="miter"/>
                <v:imagedata o:title=""/>
                <o:lock v:ext="edit" aspectratio="f"/>
                <v:textbox inset="0mm,0mm,0mm,0mm">
                  <w:txbxContent>
                    <w:p>
                      <w:pPr>
                        <w:pStyle w:val="2"/>
                        <w:rPr>
                          <w:rFonts w:ascii="Times New Roman"/>
                          <w:sz w:val="24"/>
                        </w:rPr>
                      </w:pPr>
                    </w:p>
                    <w:p>
                      <w:pPr>
                        <w:pStyle w:val="2"/>
                        <w:rPr>
                          <w:rFonts w:ascii="Times New Roman"/>
                          <w:sz w:val="24"/>
                        </w:rPr>
                      </w:pPr>
                    </w:p>
                    <w:p>
                      <w:pPr>
                        <w:pStyle w:val="2"/>
                        <w:rPr>
                          <w:rFonts w:ascii="Times New Roman"/>
                          <w:sz w:val="24"/>
                        </w:rPr>
                      </w:pPr>
                    </w:p>
                    <w:p>
                      <w:pPr>
                        <w:pStyle w:val="2"/>
                        <w:rPr>
                          <w:rFonts w:ascii="Times New Roman"/>
                          <w:sz w:val="24"/>
                        </w:rPr>
                      </w:pPr>
                    </w:p>
                    <w:p>
                      <w:pPr>
                        <w:pStyle w:val="2"/>
                        <w:rPr>
                          <w:rFonts w:ascii="Times New Roman"/>
                          <w:sz w:val="24"/>
                        </w:rPr>
                      </w:pPr>
                    </w:p>
                    <w:p>
                      <w:pPr>
                        <w:pStyle w:val="2"/>
                        <w:spacing w:before="6"/>
                        <w:rPr>
                          <w:rFonts w:ascii="Times New Roman"/>
                          <w:sz w:val="28"/>
                        </w:rPr>
                      </w:pPr>
                    </w:p>
                    <w:p>
                      <w:pPr>
                        <w:pStyle w:val="2"/>
                        <w:tabs>
                          <w:tab w:val="left" w:pos="1882"/>
                        </w:tabs>
                        <w:ind w:left="1495"/>
                      </w:pPr>
                      <w:r>
                        <w:rPr>
                          <w:rFonts w:ascii="Arial" w:eastAsia="Arial"/>
                        </w:rPr>
                        <w:t>5.</w:t>
                      </w:r>
                      <w:r>
                        <w:rPr>
                          <w:rFonts w:ascii="Arial" w:eastAsia="Arial"/>
                        </w:rPr>
                        <w:tab/>
                      </w:r>
                      <w:r>
                        <w:t>第三步鉴定房屋整体危险状况级别</w:t>
                      </w:r>
                    </w:p>
                    <w:p>
                      <w:pPr>
                        <w:pStyle w:val="2"/>
                        <w:spacing w:before="6"/>
                        <w:rPr>
                          <w:rFonts w:ascii="Times New Roman"/>
                        </w:rPr>
                      </w:pPr>
                    </w:p>
                    <w:p>
                      <w:pPr>
                        <w:pStyle w:val="2"/>
                        <w:ind w:left="1910"/>
                      </w:pPr>
                      <w:r>
                        <w:t>根据第二步中评定的房屋各组成部分的危险状况级别</w:t>
                      </w:r>
                    </w:p>
                    <w:p>
                      <w:pPr>
                        <w:pStyle w:val="2"/>
                        <w:spacing w:before="7"/>
                        <w:rPr>
                          <w:rFonts w:ascii="Times New Roman"/>
                        </w:rPr>
                      </w:pPr>
                    </w:p>
                    <w:p>
                      <w:pPr>
                        <w:pStyle w:val="2"/>
                        <w:spacing w:line="460" w:lineRule="auto"/>
                        <w:ind w:left="1495" w:right="1968"/>
                      </w:pPr>
                      <w:r>
                        <w:t>，结合第五章中房屋整体危险状况级别所包含的内容，可评定出鉴定对象房屋是否属于“</w:t>
                      </w:r>
                      <w:r>
                        <w:rPr>
                          <w:rFonts w:ascii="Arial" w:hAnsi="Arial" w:eastAsia="Arial"/>
                        </w:rPr>
                        <w:t>C</w:t>
                      </w:r>
                      <w:r>
                        <w:t>级”或“</w:t>
                      </w:r>
                      <w:r>
                        <w:rPr>
                          <w:rFonts w:ascii="Arial" w:hAnsi="Arial" w:eastAsia="Arial"/>
                        </w:rPr>
                        <w:t>D</w:t>
                      </w:r>
                      <w:r>
                        <w:t>级”。</w:t>
                      </w:r>
                    </w:p>
                  </w:txbxContent>
                </v:textbox>
                <w10:wrap type="topAndBottom"/>
              </v:shape>
            </w:pict>
          </mc:Fallback>
        </mc:AlternateContent>
      </w:r>
    </w:p>
    <w:p>
      <w:pPr>
        <w:pStyle w:val="2"/>
        <w:rPr>
          <w:rFonts w:ascii="Times New Roman"/>
          <w:sz w:val="20"/>
        </w:rPr>
      </w:pPr>
      <w:r>
        <w:drawing>
          <wp:anchor distT="0" distB="0" distL="0" distR="0" simplePos="0" relativeHeight="249995264" behindDoc="1" locked="0" layoutInCell="1" allowOverlap="1">
            <wp:simplePos x="0" y="0"/>
            <wp:positionH relativeFrom="page">
              <wp:posOffset>3660775</wp:posOffset>
            </wp:positionH>
            <wp:positionV relativeFrom="page">
              <wp:posOffset>7325360</wp:posOffset>
            </wp:positionV>
            <wp:extent cx="2379980" cy="1671320"/>
            <wp:effectExtent l="0" t="0" r="0" b="0"/>
            <wp:wrapNone/>
            <wp:docPr id="1" name="image1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3.jpeg"/>
                    <pic:cNvPicPr>
                      <a:picLocks noChangeAspect="1"/>
                    </pic:cNvPicPr>
                  </pic:nvPicPr>
                  <pic:blipFill>
                    <a:blip r:embed="rId15" cstate="print"/>
                    <a:stretch>
                      <a:fillRect/>
                    </a:stretch>
                  </pic:blipFill>
                  <pic:spPr>
                    <a:xfrm>
                      <a:off x="0" y="0"/>
                      <a:ext cx="2380053" cy="1671066"/>
                    </a:xfrm>
                    <a:prstGeom prst="rect">
                      <a:avLst/>
                    </a:prstGeom>
                  </pic:spPr>
                </pic:pic>
              </a:graphicData>
            </a:graphic>
          </wp:anchor>
        </w:drawing>
      </w:r>
      <w:r>
        <w:rPr>
          <w:rFonts w:ascii="Times New Roman"/>
          <w:sz w:val="20"/>
        </w:rPr>
        <mc:AlternateContent>
          <mc:Choice Requires="wpg">
            <w:drawing>
              <wp:inline distT="0" distB="0" distL="114300" distR="114300">
                <wp:extent cx="5763895" cy="4076065"/>
                <wp:effectExtent l="3175" t="2540" r="5080" b="17145"/>
                <wp:docPr id="225" name="组合 114"/>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23" name="图片 115"/>
                          <pic:cNvPicPr>
                            <a:picLocks noChangeAspect="1"/>
                          </pic:cNvPicPr>
                        </pic:nvPicPr>
                        <pic:blipFill>
                          <a:blip r:embed="rId16"/>
                          <a:stretch>
                            <a:fillRect/>
                          </a:stretch>
                        </pic:blipFill>
                        <pic:spPr>
                          <a:xfrm>
                            <a:off x="2175" y="2848"/>
                            <a:ext cx="3957" cy="2758"/>
                          </a:xfrm>
                          <a:prstGeom prst="rect">
                            <a:avLst/>
                          </a:prstGeom>
                          <a:noFill/>
                          <a:ln>
                            <a:noFill/>
                          </a:ln>
                        </pic:spPr>
                      </pic:pic>
                      <wps:wsp>
                        <wps:cNvPr id="224" name="文本框 116"/>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8"/>
                                </w:rPr>
                              </w:pPr>
                            </w:p>
                            <w:p>
                              <w:pPr>
                                <w:spacing w:before="0" w:line="240" w:lineRule="auto"/>
                                <w:rPr>
                                  <w:rFonts w:ascii="Times New Roman"/>
                                  <w:sz w:val="28"/>
                                </w:rPr>
                              </w:pPr>
                            </w:p>
                            <w:p>
                              <w:pPr>
                                <w:spacing w:before="5" w:line="240" w:lineRule="auto"/>
                                <w:rPr>
                                  <w:rFonts w:ascii="Times New Roman"/>
                                  <w:sz w:val="32"/>
                                </w:rPr>
                              </w:pPr>
                            </w:p>
                            <w:p>
                              <w:pPr>
                                <w:tabs>
                                  <w:tab w:val="left" w:pos="1020"/>
                                  <w:tab w:val="left" w:pos="1636"/>
                                </w:tabs>
                                <w:spacing w:before="0"/>
                                <w:ind w:left="654" w:right="0" w:firstLine="0"/>
                                <w:jc w:val="left"/>
                                <w:rPr>
                                  <w:b/>
                                  <w:sz w:val="26"/>
                                </w:rPr>
                              </w:pPr>
                              <w:r>
                                <w:rPr>
                                  <w:rFonts w:ascii="Times New Roman" w:eastAsia="Times New Roman"/>
                                  <w:b/>
                                  <w:w w:val="99"/>
                                  <w:sz w:val="26"/>
                                  <w:u w:val="single" w:color="4F81BD"/>
                                </w:rPr>
                                <w:t xml:space="preserve"> </w:t>
                              </w:r>
                              <w:r>
                                <w:rPr>
                                  <w:rFonts w:ascii="Times New Roman" w:eastAsia="Times New Roman"/>
                                  <w:b/>
                                  <w:sz w:val="26"/>
                                  <w:u w:val="single" w:color="4F81BD"/>
                                </w:rPr>
                                <w:tab/>
                              </w:r>
                              <w:r>
                                <w:rPr>
                                  <w:b/>
                                  <w:sz w:val="26"/>
                                  <w:u w:val="single" w:color="4F81BD"/>
                                </w:rPr>
                                <w:t>五</w:t>
                              </w:r>
                              <w:r>
                                <w:rPr>
                                  <w:rFonts w:ascii="Arial" w:eastAsia="Arial"/>
                                  <w:b/>
                                  <w:sz w:val="26"/>
                                  <w:u w:val="single" w:color="4F81BD"/>
                                </w:rPr>
                                <w:t>.</w:t>
                              </w:r>
                              <w:r>
                                <w:rPr>
                                  <w:rFonts w:ascii="Arial" w:eastAsia="Arial"/>
                                  <w:b/>
                                  <w:sz w:val="26"/>
                                  <w:u w:val="single" w:color="4F81BD"/>
                                </w:rPr>
                                <w:tab/>
                              </w:r>
                              <w:r>
                                <w:rPr>
                                  <w:b/>
                                  <w:sz w:val="26"/>
                                  <w:u w:val="single" w:color="4F81BD"/>
                                </w:rPr>
                                <w:t>房屋各组成部分的危险状况级别评定</w:t>
                              </w:r>
                            </w:p>
                            <w:p>
                              <w:pPr>
                                <w:tabs>
                                  <w:tab w:val="left" w:pos="1438"/>
                                </w:tabs>
                                <w:spacing w:before="233"/>
                                <w:ind w:left="1050" w:right="0" w:firstLine="0"/>
                                <w:jc w:val="left"/>
                                <w:rPr>
                                  <w:sz w:val="21"/>
                                </w:rPr>
                              </w:pPr>
                              <w:r>
                                <w:rPr>
                                  <w:rFonts w:ascii="Arial" w:eastAsia="Arial"/>
                                  <w:sz w:val="21"/>
                                </w:rPr>
                                <w:t>1.</w:t>
                              </w:r>
                              <w:r>
                                <w:rPr>
                                  <w:rFonts w:ascii="Arial" w:eastAsia="Arial"/>
                                  <w:sz w:val="21"/>
                                </w:rPr>
                                <w:tab/>
                              </w:r>
                              <w:r>
                                <w:rPr>
                                  <w:sz w:val="21"/>
                                </w:rPr>
                                <w:t>地基基础</w:t>
                              </w:r>
                              <w:r>
                                <w:rPr>
                                  <w:rFonts w:ascii="Arial" w:eastAsia="Arial"/>
                                  <w:sz w:val="21"/>
                                </w:rPr>
                                <w:t>c</w:t>
                              </w:r>
                              <w:r>
                                <w:rPr>
                                  <w:sz w:val="21"/>
                                </w:rPr>
                                <w:t>级评定</w:t>
                              </w:r>
                            </w:p>
                            <w:p>
                              <w:pPr>
                                <w:spacing w:before="119" w:line="345" w:lineRule="auto"/>
                                <w:ind w:left="1050" w:right="1853" w:firstLine="237"/>
                                <w:jc w:val="left"/>
                                <w:rPr>
                                  <w:sz w:val="21"/>
                                </w:rPr>
                              </w:pPr>
                              <w:r>
                                <w:rPr>
                                  <w:sz w:val="21"/>
                                </w:rPr>
                                <w:t>（</w:t>
                              </w:r>
                              <w:r>
                                <w:rPr>
                                  <w:rFonts w:ascii="Arial" w:eastAsia="Arial"/>
                                  <w:sz w:val="21"/>
                                </w:rPr>
                                <w:t>1</w:t>
                              </w:r>
                              <w:r>
                                <w:rPr>
                                  <w:sz w:val="21"/>
                                </w:rPr>
                                <w:t>）基础埋深偏小：没有满足房屋高度</w:t>
                              </w:r>
                              <w:r>
                                <w:rPr>
                                  <w:rFonts w:ascii="Arial" w:eastAsia="Arial"/>
                                  <w:sz w:val="21"/>
                                </w:rPr>
                                <w:t>1/20</w:t>
                              </w:r>
                              <w:r>
                                <w:rPr>
                                  <w:sz w:val="21"/>
                                </w:rPr>
                                <w:t>的最小埋深要求， 直观判定为基础部分或全部裸露在地面以上。</w:t>
                              </w:r>
                            </w:p>
                          </w:txbxContent>
                        </wps:txbx>
                        <wps:bodyPr lIns="0" tIns="0" rIns="0" bIns="0" upright="1"/>
                      </wps:wsp>
                    </wpg:wgp>
                  </a:graphicData>
                </a:graphic>
              </wp:inline>
            </w:drawing>
          </mc:Choice>
          <mc:Fallback>
            <w:pict>
              <v:group id="组合 114"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">
                <o:lock v:ext="edit" aspectratio="f"/>
                <v:shape id="图片 115" o:spid="_x0000_s1026" o:spt="75" type="#_x0000_t75" style="position:absolute;left:2175;top:2848;height:2758;width:3957;" filled="f" o:preferrelative="t" stroked="f" coordsize="21600,21600" o:gfxdata="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j7kO7sAAADc&#10;AAAADwAAAAAAAAABACAAAAAiAAAAZHJzL2Rvd25yZXYueG1sUEsBAhQAFAAAAAgAh07iQDMvBZ47&#10;AAAAOQAAABAAAAAAAAAAAQAgAAAACgEAAGRycy9zaGFwZXhtbC54bWxQSwUGAAAAAAYABgBbAQAA&#10;tAMAAAAA&#10;">
                  <v:fill on="f" focussize="0,0"/>
                  <v:stroke on="f"/>
                  <v:imagedata r:id="rId16" o:title=""/>
                  <o:lock v:ext="edit" aspectratio="t"/>
                </v:shape>
                <v:shape id="文本框 116" o:spid="_x0000_s1026" o:spt="202" type="#_x0000_t202" style="position:absolute;left:3;top:3;height:6413;width:9071;" filled="f" stroked="t" coordsize="21600,21600" o:gfxdata="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qc6ve/&#10;AAAA3AAAAA8AAAAAAAAAAQAgAAAAIgAAAGRycy9kb3ducmV2LnhtbFBLAQIUABQAAAAIAIdO4kAz&#10;LwWeOwAAADkAAAAQAAAAAAAAAAEAIAAAAA4BAABkcnMvc2hhcGV4bWwueG1sUEsFBgAAAAAGAAYA&#10;WwEAALgDAAAAAA==&#10;">
                  <v:fill on="f" focussize="0,0"/>
                  <v:stroke weight="0.3pt" color="#000000" joinstyle="miter"/>
                  <v:imagedata o:title=""/>
                  <o:lock v:ext="edit" aspectratio="f"/>
                  <v:textbox inset="0mm,0mm,0mm,0mm">
                    <w:txbxContent>
                      <w:p>
                        <w:pPr>
                          <w:spacing w:before="0" w:line="240" w:lineRule="auto"/>
                          <w:rPr>
                            <w:rFonts w:ascii="Times New Roman"/>
                            <w:sz w:val="28"/>
                          </w:rPr>
                        </w:pPr>
                      </w:p>
                      <w:p>
                        <w:pPr>
                          <w:spacing w:before="0" w:line="240" w:lineRule="auto"/>
                          <w:rPr>
                            <w:rFonts w:ascii="Times New Roman"/>
                            <w:sz w:val="28"/>
                          </w:rPr>
                        </w:pPr>
                      </w:p>
                      <w:p>
                        <w:pPr>
                          <w:spacing w:before="5" w:line="240" w:lineRule="auto"/>
                          <w:rPr>
                            <w:rFonts w:ascii="Times New Roman"/>
                            <w:sz w:val="32"/>
                          </w:rPr>
                        </w:pPr>
                      </w:p>
                      <w:p>
                        <w:pPr>
                          <w:tabs>
                            <w:tab w:val="left" w:pos="1020"/>
                            <w:tab w:val="left" w:pos="1636"/>
                          </w:tabs>
                          <w:spacing w:before="0"/>
                          <w:ind w:left="654" w:right="0" w:firstLine="0"/>
                          <w:jc w:val="left"/>
                          <w:rPr>
                            <w:b/>
                            <w:sz w:val="26"/>
                          </w:rPr>
                        </w:pPr>
                        <w:r>
                          <w:rPr>
                            <w:rFonts w:ascii="Times New Roman" w:eastAsia="Times New Roman"/>
                            <w:b/>
                            <w:w w:val="99"/>
                            <w:sz w:val="26"/>
                            <w:u w:val="single" w:color="4F81BD"/>
                          </w:rPr>
                          <w:t xml:space="preserve"> </w:t>
                        </w:r>
                        <w:r>
                          <w:rPr>
                            <w:rFonts w:ascii="Times New Roman" w:eastAsia="Times New Roman"/>
                            <w:b/>
                            <w:sz w:val="26"/>
                            <w:u w:val="single" w:color="4F81BD"/>
                          </w:rPr>
                          <w:tab/>
                        </w:r>
                        <w:r>
                          <w:rPr>
                            <w:b/>
                            <w:sz w:val="26"/>
                            <w:u w:val="single" w:color="4F81BD"/>
                          </w:rPr>
                          <w:t>五</w:t>
                        </w:r>
                        <w:r>
                          <w:rPr>
                            <w:rFonts w:ascii="Arial" w:eastAsia="Arial"/>
                            <w:b/>
                            <w:sz w:val="26"/>
                            <w:u w:val="single" w:color="4F81BD"/>
                          </w:rPr>
                          <w:t>.</w:t>
                        </w:r>
                        <w:r>
                          <w:rPr>
                            <w:rFonts w:ascii="Arial" w:eastAsia="Arial"/>
                            <w:b/>
                            <w:sz w:val="26"/>
                            <w:u w:val="single" w:color="4F81BD"/>
                          </w:rPr>
                          <w:tab/>
                        </w:r>
                        <w:r>
                          <w:rPr>
                            <w:b/>
                            <w:sz w:val="26"/>
                            <w:u w:val="single" w:color="4F81BD"/>
                          </w:rPr>
                          <w:t>房屋各组成部分的危险状况级别评定</w:t>
                        </w:r>
                      </w:p>
                      <w:p>
                        <w:pPr>
                          <w:tabs>
                            <w:tab w:val="left" w:pos="1438"/>
                          </w:tabs>
                          <w:spacing w:before="233"/>
                          <w:ind w:left="1050" w:right="0" w:firstLine="0"/>
                          <w:jc w:val="left"/>
                          <w:rPr>
                            <w:sz w:val="21"/>
                          </w:rPr>
                        </w:pPr>
                        <w:r>
                          <w:rPr>
                            <w:rFonts w:ascii="Arial" w:eastAsia="Arial"/>
                            <w:sz w:val="21"/>
                          </w:rPr>
                          <w:t>1.</w:t>
                        </w:r>
                        <w:r>
                          <w:rPr>
                            <w:rFonts w:ascii="Arial" w:eastAsia="Arial"/>
                            <w:sz w:val="21"/>
                          </w:rPr>
                          <w:tab/>
                        </w:r>
                        <w:r>
                          <w:rPr>
                            <w:sz w:val="21"/>
                          </w:rPr>
                          <w:t>地基基础</w:t>
                        </w:r>
                        <w:r>
                          <w:rPr>
                            <w:rFonts w:ascii="Arial" w:eastAsia="Arial"/>
                            <w:sz w:val="21"/>
                          </w:rPr>
                          <w:t>c</w:t>
                        </w:r>
                        <w:r>
                          <w:rPr>
                            <w:sz w:val="21"/>
                          </w:rPr>
                          <w:t>级评定</w:t>
                        </w:r>
                      </w:p>
                      <w:p>
                        <w:pPr>
                          <w:spacing w:before="119" w:line="345" w:lineRule="auto"/>
                          <w:ind w:left="1050" w:right="1853" w:firstLine="237"/>
                          <w:jc w:val="left"/>
                          <w:rPr>
                            <w:sz w:val="21"/>
                          </w:rPr>
                        </w:pPr>
                        <w:r>
                          <w:rPr>
                            <w:sz w:val="21"/>
                          </w:rPr>
                          <w:t>（</w:t>
                        </w:r>
                        <w:r>
                          <w:rPr>
                            <w:rFonts w:ascii="Arial" w:eastAsia="Arial"/>
                            <w:sz w:val="21"/>
                          </w:rPr>
                          <w:t>1</w:t>
                        </w:r>
                        <w:r>
                          <w:rPr>
                            <w:sz w:val="21"/>
                          </w:rPr>
                          <w:t>）基础埋深偏小：没有满足房屋高度</w:t>
                        </w:r>
                        <w:r>
                          <w:rPr>
                            <w:rFonts w:ascii="Arial" w:eastAsia="Arial"/>
                            <w:sz w:val="21"/>
                          </w:rPr>
                          <w:t>1/20</w:t>
                        </w:r>
                        <w:r>
                          <w:rPr>
                            <w:sz w:val="21"/>
                          </w:rPr>
                          <w:t>的最小埋深要求， 直观判定为基础部分或全部裸露在地面以上。</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r>
        <mc:AlternateContent>
          <mc:Choice Requires="wpg">
            <w:drawing>
              <wp:anchor distT="0" distB="0" distL="0" distR="0" simplePos="0" relativeHeight="251703296" behindDoc="1" locked="0" layoutInCell="1" allowOverlap="1">
                <wp:simplePos x="0" y="0"/>
                <wp:positionH relativeFrom="page">
                  <wp:posOffset>897890</wp:posOffset>
                </wp:positionH>
                <wp:positionV relativeFrom="paragraph">
                  <wp:posOffset>122555</wp:posOffset>
                </wp:positionV>
                <wp:extent cx="5763895" cy="4076065"/>
                <wp:effectExtent l="3175" t="2540" r="5080" b="17145"/>
                <wp:wrapTopAndBottom/>
                <wp:docPr id="329" name="组合 117"/>
                <wp:cNvGraphicFramePr/>
                <a:graphic xmlns:a="http://schemas.openxmlformats.org/drawingml/2006/main">
                  <a:graphicData uri="http://schemas.microsoft.com/office/word/2010/wordprocessingGroup">
                    <wpg:wgp>
                      <wpg:cNvGrpSpPr/>
                      <wpg:grpSpPr>
                        <a:xfrm>
                          <a:off x="0" y="0"/>
                          <a:ext cx="5763895" cy="4076065"/>
                          <a:chOff x="1414" y="193"/>
                          <a:chExt cx="9077" cy="6419"/>
                        </a:xfrm>
                      </wpg:grpSpPr>
                      <pic:pic xmlns:pic="http://schemas.openxmlformats.org/drawingml/2006/picture">
                        <pic:nvPicPr>
                          <pic:cNvPr id="327" name="图片 118"/>
                          <pic:cNvPicPr>
                            <a:picLocks noChangeAspect="1"/>
                          </pic:cNvPicPr>
                        </pic:nvPicPr>
                        <pic:blipFill>
                          <a:blip r:embed="rId17"/>
                          <a:stretch>
                            <a:fillRect/>
                          </a:stretch>
                        </pic:blipFill>
                        <pic:spPr>
                          <a:xfrm>
                            <a:off x="2758" y="2706"/>
                            <a:ext cx="2875" cy="2557"/>
                          </a:xfrm>
                          <a:prstGeom prst="rect">
                            <a:avLst/>
                          </a:prstGeom>
                          <a:noFill/>
                          <a:ln>
                            <a:noFill/>
                          </a:ln>
                        </pic:spPr>
                      </pic:pic>
                      <wps:wsp>
                        <wps:cNvPr id="328" name="文本框 119"/>
                        <wps:cNvSpPr txBox="1"/>
                        <wps:spPr>
                          <a:xfrm>
                            <a:off x="1417" y="196"/>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38"/>
                                </w:tabs>
                                <w:spacing w:before="203"/>
                                <w:ind w:left="1050" w:right="0" w:firstLine="0"/>
                                <w:jc w:val="left"/>
                                <w:rPr>
                                  <w:sz w:val="21"/>
                                </w:rPr>
                              </w:pPr>
                              <w:r>
                                <w:rPr>
                                  <w:rFonts w:ascii="Arial" w:eastAsia="Arial"/>
                                  <w:sz w:val="21"/>
                                </w:rPr>
                                <w:t>1.</w:t>
                              </w:r>
                              <w:r>
                                <w:rPr>
                                  <w:rFonts w:ascii="Arial" w:eastAsia="Arial"/>
                                  <w:sz w:val="21"/>
                                </w:rPr>
                                <w:tab/>
                              </w:r>
                              <w:r>
                                <w:rPr>
                                  <w:sz w:val="21"/>
                                </w:rPr>
                                <w:t>地基基础</w:t>
                              </w:r>
                              <w:r>
                                <w:rPr>
                                  <w:rFonts w:ascii="Arial" w:eastAsia="Arial"/>
                                  <w:sz w:val="21"/>
                                </w:rPr>
                                <w:t>c</w:t>
                              </w:r>
                              <w:r>
                                <w:rPr>
                                  <w:sz w:val="21"/>
                                </w:rPr>
                                <w:t>级评定</w:t>
                              </w:r>
                            </w:p>
                            <w:p>
                              <w:pPr>
                                <w:spacing w:before="119"/>
                                <w:ind w:left="1288" w:right="0" w:firstLine="0"/>
                                <w:jc w:val="left"/>
                                <w:rPr>
                                  <w:sz w:val="21"/>
                                </w:rPr>
                              </w:pPr>
                              <w:r>
                                <w:rPr>
                                  <w:sz w:val="21"/>
                                </w:rPr>
                                <w:t>（</w:t>
                              </w:r>
                              <w:r>
                                <w:rPr>
                                  <w:rFonts w:ascii="Arial" w:eastAsia="Arial"/>
                                  <w:sz w:val="21"/>
                                </w:rPr>
                                <w:t>2</w:t>
                              </w:r>
                              <w:r>
                                <w:rPr>
                                  <w:sz w:val="21"/>
                                </w:rPr>
                                <w:t>）有明显不均匀沉降</w:t>
                              </w:r>
                            </w:p>
                          </w:txbxContent>
                        </wps:txbx>
                        <wps:bodyPr lIns="0" tIns="0" rIns="0" bIns="0" upright="1"/>
                      </wps:wsp>
                    </wpg:wgp>
                  </a:graphicData>
                </a:graphic>
              </wp:anchor>
            </w:drawing>
          </mc:Choice>
          <mc:Fallback>
            <w:pict>
              <v:group id="组合 117" o:spid="_x0000_s1026" o:spt="203" style="position:absolute;left:0pt;margin-left:70.7pt;margin-top:9.65pt;height:320.95pt;width:453.85pt;mso-position-horizontal-relative:page;mso-wrap-distance-bottom:0pt;mso-wrap-distance-top:0pt;z-index:-251613184;mso-width-relative:page;mso-height-relative:page;" coordorigin="1414,193" coordsize="9077,6419" o:gfxdata="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">
                <o:lock v:ext="edit" aspectratio="f"/>
                <v:shape id="图片 118" o:spid="_x0000_s1026" o:spt="75" type="#_x0000_t75" style="position:absolute;left:2758;top:2706;height:2557;width:2875;" filled="f" o:preferrelative="t" stroked="f" coordsize="21600,21600" o:gfxdata="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cR3674A&#10;AADcAAAADwAAAAAAAAABACAAAAAiAAAAZHJzL2Rvd25yZXYueG1sUEsBAhQAFAAAAAgAh07iQDMv&#10;BZ47AAAAOQAAABAAAAAAAAAAAQAgAAAADQEAAGRycy9zaGFwZXhtbC54bWxQSwUGAAAAAAYABgBb&#10;AQAAtwMAAAAA&#10;">
                  <v:fill on="f" focussize="0,0"/>
                  <v:stroke on="f"/>
                  <v:imagedata r:id="rId17" o:title=""/>
                  <o:lock v:ext="edit" aspectratio="t"/>
                </v:shape>
                <v:shape id="文本框 119" o:spid="_x0000_s1026" o:spt="202" type="#_x0000_t202" style="position:absolute;left:1417;top:196;height:6413;width:9071;" filled="f" stroked="t" coordsize="21600,21600" o:gfxdata="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TDvb7sAAADc&#10;AAAADwAAAAAAAAABACAAAAAiAAAAZHJzL2Rvd25yZXYueG1sUEsBAhQAFAAAAAgAh07iQDMvBZ47&#10;AAAAOQAAABAAAAAAAAAAAQAgAAAACgEAAGRycy9zaGFwZXhtbC54bWxQSwUGAAAAAAYABgBbAQAA&#10;tAM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38"/>
                          </w:tabs>
                          <w:spacing w:before="203"/>
                          <w:ind w:left="1050" w:right="0" w:firstLine="0"/>
                          <w:jc w:val="left"/>
                          <w:rPr>
                            <w:sz w:val="21"/>
                          </w:rPr>
                        </w:pPr>
                        <w:r>
                          <w:rPr>
                            <w:rFonts w:ascii="Arial" w:eastAsia="Arial"/>
                            <w:sz w:val="21"/>
                          </w:rPr>
                          <w:t>1.</w:t>
                        </w:r>
                        <w:r>
                          <w:rPr>
                            <w:rFonts w:ascii="Arial" w:eastAsia="Arial"/>
                            <w:sz w:val="21"/>
                          </w:rPr>
                          <w:tab/>
                        </w:r>
                        <w:r>
                          <w:rPr>
                            <w:sz w:val="21"/>
                          </w:rPr>
                          <w:t>地基基础</w:t>
                        </w:r>
                        <w:r>
                          <w:rPr>
                            <w:rFonts w:ascii="Arial" w:eastAsia="Arial"/>
                            <w:sz w:val="21"/>
                          </w:rPr>
                          <w:t>c</w:t>
                        </w:r>
                        <w:r>
                          <w:rPr>
                            <w:sz w:val="21"/>
                          </w:rPr>
                          <w:t>级评定</w:t>
                        </w:r>
                      </w:p>
                      <w:p>
                        <w:pPr>
                          <w:spacing w:before="119"/>
                          <w:ind w:left="1288" w:right="0" w:firstLine="0"/>
                          <w:jc w:val="left"/>
                          <w:rPr>
                            <w:sz w:val="21"/>
                          </w:rPr>
                        </w:pPr>
                        <w:r>
                          <w:rPr>
                            <w:sz w:val="21"/>
                          </w:rPr>
                          <w:t>（</w:t>
                        </w:r>
                        <w:r>
                          <w:rPr>
                            <w:rFonts w:ascii="Arial" w:eastAsia="Arial"/>
                            <w:sz w:val="21"/>
                          </w:rPr>
                          <w:t>2</w:t>
                        </w:r>
                        <w:r>
                          <w:rPr>
                            <w:sz w:val="21"/>
                          </w:rPr>
                          <w:t>）有明显不均匀沉降</w:t>
                        </w:r>
                      </w:p>
                    </w:txbxContent>
                  </v:textbox>
                </v:shape>
                <w10:wrap type="topAndBottom"/>
              </v:group>
            </w:pict>
          </mc:Fallback>
        </mc:AlternateContent>
      </w:r>
    </w:p>
    <w:p>
      <w:pPr>
        <w:spacing w:after="0"/>
        <w:rPr>
          <w:rFonts w:ascii="Times New Roman"/>
          <w:sz w:val="13"/>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229" name="组合 120"/>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27" name="图片 121"/>
                          <pic:cNvPicPr>
                            <a:picLocks noChangeAspect="1"/>
                          </pic:cNvPicPr>
                        </pic:nvPicPr>
                        <pic:blipFill>
                          <a:blip r:embed="rId18"/>
                          <a:stretch>
                            <a:fillRect/>
                          </a:stretch>
                        </pic:blipFill>
                        <pic:spPr>
                          <a:xfrm>
                            <a:off x="1844" y="2304"/>
                            <a:ext cx="4824" cy="3312"/>
                          </a:xfrm>
                          <a:prstGeom prst="rect">
                            <a:avLst/>
                          </a:prstGeom>
                          <a:noFill/>
                          <a:ln>
                            <a:noFill/>
                          </a:ln>
                        </pic:spPr>
                      </pic:pic>
                      <wps:wsp>
                        <wps:cNvPr id="228" name="文本框 122"/>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38"/>
                                </w:tabs>
                                <w:spacing w:before="203"/>
                                <w:ind w:left="1050" w:right="0" w:firstLine="0"/>
                                <w:jc w:val="left"/>
                                <w:rPr>
                                  <w:sz w:val="21"/>
                                </w:rPr>
                              </w:pPr>
                              <w:r>
                                <w:rPr>
                                  <w:rFonts w:ascii="Arial" w:eastAsia="Arial"/>
                                  <w:sz w:val="21"/>
                                </w:rPr>
                                <w:t>1.</w:t>
                              </w:r>
                              <w:r>
                                <w:rPr>
                                  <w:rFonts w:ascii="Arial" w:eastAsia="Arial"/>
                                  <w:sz w:val="21"/>
                                </w:rPr>
                                <w:tab/>
                              </w:r>
                              <w:r>
                                <w:rPr>
                                  <w:sz w:val="21"/>
                                </w:rPr>
                                <w:t>地基基础</w:t>
                              </w:r>
                              <w:r>
                                <w:rPr>
                                  <w:rFonts w:ascii="Arial" w:eastAsia="Arial"/>
                                  <w:sz w:val="21"/>
                                </w:rPr>
                                <w:t>c</w:t>
                              </w:r>
                              <w:r>
                                <w:rPr>
                                  <w:sz w:val="21"/>
                                </w:rPr>
                                <w:t>级评定</w:t>
                              </w:r>
                            </w:p>
                            <w:p>
                              <w:pPr>
                                <w:spacing w:before="119"/>
                                <w:ind w:left="1288" w:right="0" w:firstLine="0"/>
                                <w:jc w:val="left"/>
                                <w:rPr>
                                  <w:sz w:val="21"/>
                                </w:rPr>
                              </w:pPr>
                              <w:r>
                                <w:rPr>
                                  <w:sz w:val="21"/>
                                </w:rPr>
                                <w:t>（</w:t>
                              </w:r>
                              <w:r>
                                <w:rPr>
                                  <w:rFonts w:ascii="Arial" w:eastAsia="Arial"/>
                                  <w:sz w:val="21"/>
                                </w:rPr>
                                <w:t>2</w:t>
                              </w:r>
                              <w:r>
                                <w:rPr>
                                  <w:sz w:val="21"/>
                                </w:rPr>
                                <w:t>）有明显不均匀沉降</w:t>
                              </w:r>
                            </w:p>
                          </w:txbxContent>
                        </wps:txbx>
                        <wps:bodyPr lIns="0" tIns="0" rIns="0" bIns="0" upright="1"/>
                      </wps:wsp>
                    </wpg:wgp>
                  </a:graphicData>
                </a:graphic>
              </wp:inline>
            </w:drawing>
          </mc:Choice>
          <mc:Fallback>
            <w:pict>
              <v:group id="组合 120"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">
                <o:lock v:ext="edit" aspectratio="f"/>
                <v:shape id="图片 121" o:spid="_x0000_s1026" o:spt="75" type="#_x0000_t75" style="position:absolute;left:1844;top:2304;height:3312;width:4824;" filled="f" o:preferrelative="t" stroked="f" coordsize="21600,21600" o:gfxdata="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S6hFL4A&#10;AADcAAAADwAAAAAAAAABACAAAAAiAAAAZHJzL2Rvd25yZXYueG1sUEsBAhQAFAAAAAgAh07iQDMv&#10;BZ47AAAAOQAAABAAAAAAAAAAAQAgAAAADQEAAGRycy9zaGFwZXhtbC54bWxQSwUGAAAAAAYABgBb&#10;AQAAtwMAAAAA&#10;">
                  <v:fill on="f" focussize="0,0"/>
                  <v:stroke on="f"/>
                  <v:imagedata r:id="rId18" o:title=""/>
                  <o:lock v:ext="edit" aspectratio="t"/>
                </v:shape>
                <v:shape id="文本框 122" o:spid="_x0000_s1026" o:spt="202" type="#_x0000_t202" style="position:absolute;left:3;top:3;height:6413;width:9071;" filled="f" stroked="t" coordsize="21600,21600" o:gfxdata="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u9Hg8rsAAADc&#10;AAAADwAAAAAAAAABACAAAAAiAAAAZHJzL2Rvd25yZXYueG1sUEsBAhQAFAAAAAgAh07iQDMvBZ47&#10;AAAAOQAAABAAAAAAAAAAAQAgAAAACgEAAGRycy9zaGFwZXhtbC54bWxQSwUGAAAAAAYABgBbAQAA&#10;tAM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38"/>
                          </w:tabs>
                          <w:spacing w:before="203"/>
                          <w:ind w:left="1050" w:right="0" w:firstLine="0"/>
                          <w:jc w:val="left"/>
                          <w:rPr>
                            <w:sz w:val="21"/>
                          </w:rPr>
                        </w:pPr>
                        <w:r>
                          <w:rPr>
                            <w:rFonts w:ascii="Arial" w:eastAsia="Arial"/>
                            <w:sz w:val="21"/>
                          </w:rPr>
                          <w:t>1.</w:t>
                        </w:r>
                        <w:r>
                          <w:rPr>
                            <w:rFonts w:ascii="Arial" w:eastAsia="Arial"/>
                            <w:sz w:val="21"/>
                          </w:rPr>
                          <w:tab/>
                        </w:r>
                        <w:r>
                          <w:rPr>
                            <w:sz w:val="21"/>
                          </w:rPr>
                          <w:t>地基基础</w:t>
                        </w:r>
                        <w:r>
                          <w:rPr>
                            <w:rFonts w:ascii="Arial" w:eastAsia="Arial"/>
                            <w:sz w:val="21"/>
                          </w:rPr>
                          <w:t>c</w:t>
                        </w:r>
                        <w:r>
                          <w:rPr>
                            <w:sz w:val="21"/>
                          </w:rPr>
                          <w:t>级评定</w:t>
                        </w:r>
                      </w:p>
                      <w:p>
                        <w:pPr>
                          <w:spacing w:before="119"/>
                          <w:ind w:left="1288" w:right="0" w:firstLine="0"/>
                          <w:jc w:val="left"/>
                          <w:rPr>
                            <w:sz w:val="21"/>
                          </w:rPr>
                        </w:pPr>
                        <w:r>
                          <w:rPr>
                            <w:sz w:val="21"/>
                          </w:rPr>
                          <w:t>（</w:t>
                        </w:r>
                        <w:r>
                          <w:rPr>
                            <w:rFonts w:ascii="Arial" w:eastAsia="Arial"/>
                            <w:sz w:val="21"/>
                          </w:rPr>
                          <w:t>2</w:t>
                        </w:r>
                        <w:r>
                          <w:rPr>
                            <w:sz w:val="21"/>
                          </w:rPr>
                          <w:t>）有明显不均匀沉降</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r>
        <mc:AlternateContent>
          <mc:Choice Requires="wpg">
            <w:drawing>
              <wp:anchor distT="0" distB="0" distL="0" distR="0" simplePos="0" relativeHeight="251708416" behindDoc="1" locked="0" layoutInCell="1" allowOverlap="1">
                <wp:simplePos x="0" y="0"/>
                <wp:positionH relativeFrom="page">
                  <wp:posOffset>897890</wp:posOffset>
                </wp:positionH>
                <wp:positionV relativeFrom="paragraph">
                  <wp:posOffset>122555</wp:posOffset>
                </wp:positionV>
                <wp:extent cx="5763895" cy="4076065"/>
                <wp:effectExtent l="3175" t="2540" r="5080" b="17145"/>
                <wp:wrapTopAndBottom/>
                <wp:docPr id="332" name="组合 123"/>
                <wp:cNvGraphicFramePr/>
                <a:graphic xmlns:a="http://schemas.openxmlformats.org/drawingml/2006/main">
                  <a:graphicData uri="http://schemas.microsoft.com/office/word/2010/wordprocessingGroup">
                    <wpg:wgp>
                      <wpg:cNvGrpSpPr/>
                      <wpg:grpSpPr>
                        <a:xfrm>
                          <a:off x="0" y="0"/>
                          <a:ext cx="5763895" cy="4076065"/>
                          <a:chOff x="1414" y="193"/>
                          <a:chExt cx="9077" cy="6419"/>
                        </a:xfrm>
                      </wpg:grpSpPr>
                      <pic:pic xmlns:pic="http://schemas.openxmlformats.org/drawingml/2006/picture">
                        <pic:nvPicPr>
                          <pic:cNvPr id="330" name="图片 124"/>
                          <pic:cNvPicPr>
                            <a:picLocks noChangeAspect="1"/>
                          </pic:cNvPicPr>
                        </pic:nvPicPr>
                        <pic:blipFill>
                          <a:blip r:embed="rId19"/>
                          <a:stretch>
                            <a:fillRect/>
                          </a:stretch>
                        </pic:blipFill>
                        <pic:spPr>
                          <a:xfrm>
                            <a:off x="2772" y="2970"/>
                            <a:ext cx="3675" cy="2452"/>
                          </a:xfrm>
                          <a:prstGeom prst="rect">
                            <a:avLst/>
                          </a:prstGeom>
                          <a:noFill/>
                          <a:ln>
                            <a:noFill/>
                          </a:ln>
                        </pic:spPr>
                      </pic:pic>
                      <wps:wsp>
                        <wps:cNvPr id="331" name="文本框 125"/>
                        <wps:cNvSpPr txBox="1"/>
                        <wps:spPr>
                          <a:xfrm>
                            <a:off x="1417" y="196"/>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38"/>
                                </w:tabs>
                                <w:spacing w:before="203"/>
                                <w:ind w:left="1050" w:right="0" w:firstLine="0"/>
                                <w:jc w:val="left"/>
                                <w:rPr>
                                  <w:sz w:val="21"/>
                                </w:rPr>
                              </w:pPr>
                              <w:r>
                                <w:rPr>
                                  <w:rFonts w:ascii="Arial" w:eastAsia="Arial"/>
                                  <w:sz w:val="21"/>
                                </w:rPr>
                                <w:t>2.</w:t>
                              </w:r>
                              <w:r>
                                <w:rPr>
                                  <w:rFonts w:ascii="Arial" w:eastAsia="Arial"/>
                                  <w:sz w:val="21"/>
                                </w:rPr>
                                <w:tab/>
                              </w:r>
                              <w:r>
                                <w:rPr>
                                  <w:sz w:val="21"/>
                                </w:rPr>
                                <w:t>地基基础</w:t>
                              </w:r>
                              <w:r>
                                <w:rPr>
                                  <w:rFonts w:ascii="Arial" w:eastAsia="Arial"/>
                                  <w:sz w:val="21"/>
                                </w:rPr>
                                <w:t>d</w:t>
                              </w:r>
                              <w:r>
                                <w:rPr>
                                  <w:sz w:val="21"/>
                                </w:rPr>
                                <w:t>级评定</w:t>
                              </w:r>
                            </w:p>
                            <w:p>
                              <w:pPr>
                                <w:spacing w:before="119" w:line="345" w:lineRule="auto"/>
                                <w:ind w:left="1050" w:right="1635" w:firstLine="59"/>
                                <w:jc w:val="left"/>
                                <w:rPr>
                                  <w:sz w:val="21"/>
                                </w:rPr>
                              </w:pPr>
                              <w:r>
                                <w:rPr>
                                  <w:sz w:val="21"/>
                                </w:rPr>
                                <w:t>（</w:t>
                              </w:r>
                              <w:r>
                                <w:rPr>
                                  <w:rFonts w:ascii="Arial" w:eastAsia="Arial"/>
                                  <w:sz w:val="21"/>
                                </w:rPr>
                                <w:t>1</w:t>
                              </w:r>
                              <w:r>
                                <w:rPr>
                                  <w:sz w:val="21"/>
                                </w:rPr>
                                <w:t>）地基失稳：地基不稳定产生滑移，水平位移量大于</w:t>
                              </w:r>
                              <w:r>
                                <w:rPr>
                                  <w:rFonts w:ascii="Arial" w:eastAsia="Arial"/>
                                  <w:sz w:val="21"/>
                                </w:rPr>
                                <w:t>10mm</w:t>
                              </w:r>
                              <w:r>
                                <w:rPr>
                                  <w:sz w:val="21"/>
                                </w:rPr>
                                <w:t>，此类情况一般需结合房屋场地判别，直观上无法定性或定量鉴定。</w:t>
                              </w:r>
                            </w:p>
                          </w:txbxContent>
                        </wps:txbx>
                        <wps:bodyPr lIns="0" tIns="0" rIns="0" bIns="0" upright="1"/>
                      </wps:wsp>
                    </wpg:wgp>
                  </a:graphicData>
                </a:graphic>
              </wp:anchor>
            </w:drawing>
          </mc:Choice>
          <mc:Fallback>
            <w:pict>
              <v:group id="组合 123" o:spid="_x0000_s1026" o:spt="203" style="position:absolute;left:0pt;margin-left:70.7pt;margin-top:9.65pt;height:320.95pt;width:453.85pt;mso-position-horizontal-relative:page;mso-wrap-distance-bottom:0pt;mso-wrap-distance-top:0pt;z-index:-251608064;mso-width-relative:page;mso-height-relative:page;" coordorigin="1414,193" coordsize="9077,6419" o:gfxdata="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">
                <o:lock v:ext="edit" aspectratio="f"/>
                <v:shape id="图片 124" o:spid="_x0000_s1026" o:spt="75" type="#_x0000_t75" style="position:absolute;left:2772;top:2970;height:2452;width:3675;" filled="f" o:preferrelative="t" stroked="f" coordsize="21600,21600" o:gfxdata="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Vk4+PrsAAADc&#10;AAAADwAAAAAAAAABACAAAAAiAAAAZHJzL2Rvd25yZXYueG1sUEsBAhQAFAAAAAgAh07iQDMvBZ47&#10;AAAAOQAAABAAAAAAAAAAAQAgAAAACgEAAGRycy9zaGFwZXhtbC54bWxQSwUGAAAAAAYABgBbAQAA&#10;tAMAAAAA&#10;">
                  <v:fill on="f" focussize="0,0"/>
                  <v:stroke on="f"/>
                  <v:imagedata r:id="rId19" o:title=""/>
                  <o:lock v:ext="edit" aspectratio="t"/>
                </v:shape>
                <v:shape id="文本框 125" o:spid="_x0000_s1026" o:spt="202" type="#_x0000_t202" style="position:absolute;left:1417;top:196;height:6413;width:9071;" filled="f" stroked="t" coordsize="21600,21600" o:gfxdata="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Z09Av&#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38"/>
                          </w:tabs>
                          <w:spacing w:before="203"/>
                          <w:ind w:left="1050" w:right="0" w:firstLine="0"/>
                          <w:jc w:val="left"/>
                          <w:rPr>
                            <w:sz w:val="21"/>
                          </w:rPr>
                        </w:pPr>
                        <w:r>
                          <w:rPr>
                            <w:rFonts w:ascii="Arial" w:eastAsia="Arial"/>
                            <w:sz w:val="21"/>
                          </w:rPr>
                          <w:t>2.</w:t>
                        </w:r>
                        <w:r>
                          <w:rPr>
                            <w:rFonts w:ascii="Arial" w:eastAsia="Arial"/>
                            <w:sz w:val="21"/>
                          </w:rPr>
                          <w:tab/>
                        </w:r>
                        <w:r>
                          <w:rPr>
                            <w:sz w:val="21"/>
                          </w:rPr>
                          <w:t>地基基础</w:t>
                        </w:r>
                        <w:r>
                          <w:rPr>
                            <w:rFonts w:ascii="Arial" w:eastAsia="Arial"/>
                            <w:sz w:val="21"/>
                          </w:rPr>
                          <w:t>d</w:t>
                        </w:r>
                        <w:r>
                          <w:rPr>
                            <w:sz w:val="21"/>
                          </w:rPr>
                          <w:t>级评定</w:t>
                        </w:r>
                      </w:p>
                      <w:p>
                        <w:pPr>
                          <w:spacing w:before="119" w:line="345" w:lineRule="auto"/>
                          <w:ind w:left="1050" w:right="1635" w:firstLine="59"/>
                          <w:jc w:val="left"/>
                          <w:rPr>
                            <w:sz w:val="21"/>
                          </w:rPr>
                        </w:pPr>
                        <w:r>
                          <w:rPr>
                            <w:sz w:val="21"/>
                          </w:rPr>
                          <w:t>（</w:t>
                        </w:r>
                        <w:r>
                          <w:rPr>
                            <w:rFonts w:ascii="Arial" w:eastAsia="Arial"/>
                            <w:sz w:val="21"/>
                          </w:rPr>
                          <w:t>1</w:t>
                        </w:r>
                        <w:r>
                          <w:rPr>
                            <w:sz w:val="21"/>
                          </w:rPr>
                          <w:t>）地基失稳：地基不稳定产生滑移，水平位移量大于</w:t>
                        </w:r>
                        <w:r>
                          <w:rPr>
                            <w:rFonts w:ascii="Arial" w:eastAsia="Arial"/>
                            <w:sz w:val="21"/>
                          </w:rPr>
                          <w:t>10mm</w:t>
                        </w:r>
                        <w:r>
                          <w:rPr>
                            <w:sz w:val="21"/>
                          </w:rPr>
                          <w:t>，此类情况一般需结合房屋场地判别，直观上无法定性或定量鉴定。</w:t>
                        </w:r>
                      </w:p>
                    </w:txbxContent>
                  </v:textbox>
                </v:shape>
                <w10:wrap type="topAndBottom"/>
              </v:group>
            </w:pict>
          </mc:Fallback>
        </mc:AlternateContent>
      </w:r>
    </w:p>
    <w:p>
      <w:pPr>
        <w:spacing w:after="0"/>
        <w:rPr>
          <w:rFonts w:ascii="Times New Roman"/>
          <w:sz w:val="13"/>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232" name="组合 126"/>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30" name="图片 127"/>
                          <pic:cNvPicPr>
                            <a:picLocks noChangeAspect="1"/>
                          </pic:cNvPicPr>
                        </pic:nvPicPr>
                        <pic:blipFill>
                          <a:blip r:embed="rId20"/>
                          <a:stretch>
                            <a:fillRect/>
                          </a:stretch>
                        </pic:blipFill>
                        <pic:spPr>
                          <a:xfrm>
                            <a:off x="1100" y="2336"/>
                            <a:ext cx="6873" cy="2434"/>
                          </a:xfrm>
                          <a:prstGeom prst="rect">
                            <a:avLst/>
                          </a:prstGeom>
                          <a:noFill/>
                          <a:ln>
                            <a:noFill/>
                          </a:ln>
                        </pic:spPr>
                      </pic:pic>
                      <wps:wsp>
                        <wps:cNvPr id="231" name="文本框 128"/>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38"/>
                                </w:tabs>
                                <w:spacing w:before="203"/>
                                <w:ind w:left="1050" w:right="0" w:firstLine="0"/>
                                <w:jc w:val="left"/>
                                <w:rPr>
                                  <w:sz w:val="21"/>
                                </w:rPr>
                              </w:pPr>
                              <w:r>
                                <w:rPr>
                                  <w:rFonts w:ascii="Arial" w:eastAsia="Arial"/>
                                  <w:sz w:val="21"/>
                                </w:rPr>
                                <w:t>2.</w:t>
                              </w:r>
                              <w:r>
                                <w:rPr>
                                  <w:rFonts w:ascii="Arial" w:eastAsia="Arial"/>
                                  <w:sz w:val="21"/>
                                </w:rPr>
                                <w:tab/>
                              </w:r>
                              <w:r>
                                <w:rPr>
                                  <w:sz w:val="21"/>
                                </w:rPr>
                                <w:t>地基基础</w:t>
                              </w:r>
                              <w:r>
                                <w:rPr>
                                  <w:rFonts w:ascii="Arial" w:eastAsia="Arial"/>
                                  <w:sz w:val="21"/>
                                </w:rPr>
                                <w:t>d</w:t>
                              </w:r>
                              <w:r>
                                <w:rPr>
                                  <w:sz w:val="21"/>
                                </w:rPr>
                                <w:t>级评定</w:t>
                              </w:r>
                            </w:p>
                            <w:p>
                              <w:pPr>
                                <w:spacing w:before="119"/>
                                <w:ind w:left="1110" w:right="0" w:firstLine="0"/>
                                <w:jc w:val="left"/>
                                <w:rPr>
                                  <w:sz w:val="21"/>
                                </w:rPr>
                              </w:pPr>
                              <w:r>
                                <w:rPr>
                                  <w:sz w:val="21"/>
                                </w:rPr>
                                <w:t>（</w:t>
                              </w:r>
                              <w:r>
                                <w:rPr>
                                  <w:rFonts w:ascii="Arial" w:eastAsia="Arial"/>
                                  <w:sz w:val="21"/>
                                </w:rPr>
                                <w:t>2</w:t>
                              </w:r>
                              <w:r>
                                <w:rPr>
                                  <w:sz w:val="21"/>
                                </w:rPr>
                                <w:t>）基础局部或整体塌陷：基础局部或大范围悬空。</w:t>
                              </w:r>
                            </w:p>
                          </w:txbxContent>
                        </wps:txbx>
                        <wps:bodyPr lIns="0" tIns="0" rIns="0" bIns="0" upright="1"/>
                      </wps:wsp>
                    </wpg:wgp>
                  </a:graphicData>
                </a:graphic>
              </wp:inline>
            </w:drawing>
          </mc:Choice>
          <mc:Fallback>
            <w:pict>
              <v:group id="组合 126"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">
                <o:lock v:ext="edit" aspectratio="f"/>
                <v:shape id="图片 127" o:spid="_x0000_s1026" o:spt="75" type="#_x0000_t75" style="position:absolute;left:1100;top:2336;height:2434;width:6873;" filled="f" o:preferrelative="t" stroked="f" coordsize="21600,21600" o:gfxdata="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AO8P+/&#10;AAAA3AAAAA8AAAAAAAAAAQAgAAAAIgAAAGRycy9kb3ducmV2LnhtbFBLAQIUABQAAAAIAIdO4kAz&#10;LwWeOwAAADkAAAAQAAAAAAAAAAEAIAAAAA4BAABkcnMvc2hhcGV4bWwueG1sUEsFBgAAAAAGAAYA&#10;WwEAALgDAAAAAA==&#10;">
                  <v:fill on="f" focussize="0,0"/>
                  <v:stroke on="f"/>
                  <v:imagedata r:id="rId20" o:title=""/>
                  <o:lock v:ext="edit" aspectratio="t"/>
                </v:shape>
                <v:shape id="文本框 128" o:spid="_x0000_s1026" o:spt="202" type="#_x0000_t202" style="position:absolute;left:3;top:3;height:6413;width:9071;" filled="f" stroked="t" coordsize="21600,21600" o:gfxdata="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8y37K/&#10;AAAA3AAAAA8AAAAAAAAAAQAgAAAAIgAAAGRycy9kb3ducmV2LnhtbFBLAQIUABQAAAAIAIdO4kAz&#10;LwWeOwAAADkAAAAQAAAAAAAAAAEAIAAAAA4BAABkcnMvc2hhcGV4bWwueG1sUEsFBgAAAAAGAAYA&#10;WwEAALgDA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38"/>
                          </w:tabs>
                          <w:spacing w:before="203"/>
                          <w:ind w:left="1050" w:right="0" w:firstLine="0"/>
                          <w:jc w:val="left"/>
                          <w:rPr>
                            <w:sz w:val="21"/>
                          </w:rPr>
                        </w:pPr>
                        <w:r>
                          <w:rPr>
                            <w:rFonts w:ascii="Arial" w:eastAsia="Arial"/>
                            <w:sz w:val="21"/>
                          </w:rPr>
                          <w:t>2.</w:t>
                        </w:r>
                        <w:r>
                          <w:rPr>
                            <w:rFonts w:ascii="Arial" w:eastAsia="Arial"/>
                            <w:sz w:val="21"/>
                          </w:rPr>
                          <w:tab/>
                        </w:r>
                        <w:r>
                          <w:rPr>
                            <w:sz w:val="21"/>
                          </w:rPr>
                          <w:t>地基基础</w:t>
                        </w:r>
                        <w:r>
                          <w:rPr>
                            <w:rFonts w:ascii="Arial" w:eastAsia="Arial"/>
                            <w:sz w:val="21"/>
                          </w:rPr>
                          <w:t>d</w:t>
                        </w:r>
                        <w:r>
                          <w:rPr>
                            <w:sz w:val="21"/>
                          </w:rPr>
                          <w:t>级评定</w:t>
                        </w:r>
                      </w:p>
                      <w:p>
                        <w:pPr>
                          <w:spacing w:before="119"/>
                          <w:ind w:left="1110" w:right="0" w:firstLine="0"/>
                          <w:jc w:val="left"/>
                          <w:rPr>
                            <w:sz w:val="21"/>
                          </w:rPr>
                        </w:pPr>
                        <w:r>
                          <w:rPr>
                            <w:sz w:val="21"/>
                          </w:rPr>
                          <w:t>（</w:t>
                        </w:r>
                        <w:r>
                          <w:rPr>
                            <w:rFonts w:ascii="Arial" w:eastAsia="Arial"/>
                            <w:sz w:val="21"/>
                          </w:rPr>
                          <w:t>2</w:t>
                        </w:r>
                        <w:r>
                          <w:rPr>
                            <w:sz w:val="21"/>
                          </w:rPr>
                          <w:t>）基础局部或整体塌陷：基础局部或大范围悬空。</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bookmarkStart w:id="0" w:name="_GoBack"/>
      <w:bookmarkEnd w:id="0"/>
      <w:r>
        <mc:AlternateContent>
          <mc:Choice Requires="wpg">
            <w:drawing>
              <wp:anchor distT="0" distB="0" distL="0" distR="0" simplePos="0" relativeHeight="251712512" behindDoc="1" locked="0" layoutInCell="1" allowOverlap="1">
                <wp:simplePos x="0" y="0"/>
                <wp:positionH relativeFrom="page">
                  <wp:posOffset>897890</wp:posOffset>
                </wp:positionH>
                <wp:positionV relativeFrom="paragraph">
                  <wp:posOffset>122555</wp:posOffset>
                </wp:positionV>
                <wp:extent cx="5763895" cy="4076065"/>
                <wp:effectExtent l="3175" t="2540" r="5080" b="17145"/>
                <wp:wrapTopAndBottom/>
                <wp:docPr id="335" name="组合 129"/>
                <wp:cNvGraphicFramePr/>
                <a:graphic xmlns:a="http://schemas.openxmlformats.org/drawingml/2006/main">
                  <a:graphicData uri="http://schemas.microsoft.com/office/word/2010/wordprocessingGroup">
                    <wpg:wgp>
                      <wpg:cNvGrpSpPr/>
                      <wpg:grpSpPr>
                        <a:xfrm>
                          <a:off x="0" y="0"/>
                          <a:ext cx="5763895" cy="4076065"/>
                          <a:chOff x="1414" y="193"/>
                          <a:chExt cx="9077" cy="6419"/>
                        </a:xfrm>
                      </wpg:grpSpPr>
                      <pic:pic xmlns:pic="http://schemas.openxmlformats.org/drawingml/2006/picture">
                        <pic:nvPicPr>
                          <pic:cNvPr id="333" name="图片 130"/>
                          <pic:cNvPicPr>
                            <a:picLocks noChangeAspect="1"/>
                          </pic:cNvPicPr>
                        </pic:nvPicPr>
                        <pic:blipFill>
                          <a:blip r:embed="rId21"/>
                          <a:stretch>
                            <a:fillRect/>
                          </a:stretch>
                        </pic:blipFill>
                        <pic:spPr>
                          <a:xfrm>
                            <a:off x="3459" y="2882"/>
                            <a:ext cx="3657" cy="2659"/>
                          </a:xfrm>
                          <a:prstGeom prst="rect">
                            <a:avLst/>
                          </a:prstGeom>
                          <a:noFill/>
                          <a:ln>
                            <a:noFill/>
                          </a:ln>
                        </pic:spPr>
                      </pic:pic>
                      <wps:wsp>
                        <wps:cNvPr id="334" name="文本框 131"/>
                        <wps:cNvSpPr txBox="1"/>
                        <wps:spPr>
                          <a:xfrm>
                            <a:off x="1417" y="196"/>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38"/>
                                </w:tabs>
                                <w:spacing w:before="203"/>
                                <w:ind w:left="1050" w:right="0" w:firstLine="0"/>
                                <w:jc w:val="left"/>
                                <w:rPr>
                                  <w:sz w:val="21"/>
                                </w:rPr>
                              </w:pPr>
                              <w:r>
                                <w:rPr>
                                  <w:rFonts w:ascii="Arial" w:eastAsia="Arial"/>
                                  <w:sz w:val="21"/>
                                </w:rPr>
                                <w:t>3.</w:t>
                              </w:r>
                              <w:r>
                                <w:rPr>
                                  <w:rFonts w:ascii="Arial" w:eastAsia="Arial"/>
                                  <w:sz w:val="21"/>
                                </w:rPr>
                                <w:tab/>
                              </w:r>
                              <w:r>
                                <w:rPr>
                                  <w:sz w:val="21"/>
                                </w:rPr>
                                <w:t>承重墙</w:t>
                              </w:r>
                              <w:r>
                                <w:rPr>
                                  <w:rFonts w:ascii="Arial" w:eastAsia="Arial"/>
                                  <w:sz w:val="21"/>
                                </w:rPr>
                                <w:t>c</w:t>
                              </w:r>
                              <w:r>
                                <w:rPr>
                                  <w:sz w:val="21"/>
                                </w:rPr>
                                <w:t>级评定</w:t>
                              </w:r>
                            </w:p>
                            <w:p>
                              <w:pPr>
                                <w:spacing w:before="119" w:line="345" w:lineRule="auto"/>
                                <w:ind w:left="1050" w:right="1707" w:firstLine="59"/>
                                <w:jc w:val="left"/>
                                <w:rPr>
                                  <w:sz w:val="21"/>
                                </w:rPr>
                              </w:pPr>
                              <w:r>
                                <w:rPr>
                                  <w:sz w:val="21"/>
                                </w:rPr>
                                <w:t>（</w:t>
                              </w:r>
                              <w:r>
                                <w:rPr>
                                  <w:rFonts w:ascii="Arial" w:eastAsia="Arial"/>
                                  <w:sz w:val="21"/>
                                </w:rPr>
                                <w:t>1</w:t>
                              </w:r>
                              <w:r>
                                <w:rPr>
                                  <w:sz w:val="21"/>
                                </w:rPr>
                                <w:t>）砌筑质量很差：砌筑灰浆强度</w:t>
                              </w:r>
                              <w:r>
                                <w:rPr>
                                  <w:rFonts w:ascii="Arial" w:eastAsia="Arial"/>
                                  <w:sz w:val="21"/>
                                </w:rPr>
                                <w:t>1.0MPa</w:t>
                              </w:r>
                              <w:r>
                                <w:rPr>
                                  <w:sz w:val="21"/>
                                </w:rPr>
                                <w:t>以下为很差（手捻即成粉末）；砌筑水平差，通缝砌筑，灰浆不饱满。</w:t>
                              </w:r>
                            </w:p>
                          </w:txbxContent>
                        </wps:txbx>
                        <wps:bodyPr lIns="0" tIns="0" rIns="0" bIns="0" upright="1"/>
                      </wps:wsp>
                    </wpg:wgp>
                  </a:graphicData>
                </a:graphic>
              </wp:anchor>
            </w:drawing>
          </mc:Choice>
          <mc:Fallback>
            <w:pict>
              <v:group id="组合 129" o:spid="_x0000_s1026" o:spt="203" style="position:absolute;left:0pt;margin-left:70.7pt;margin-top:9.65pt;height:320.95pt;width:453.85pt;mso-position-horizontal-relative:page;mso-wrap-distance-bottom:0pt;mso-wrap-distance-top:0pt;z-index:-251603968;mso-width-relative:page;mso-height-relative:page;" coordorigin="1414,193" coordsize="9077,6419" o:gfxdata="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">
                <o:lock v:ext="edit" aspectratio="f"/>
                <v:shape id="图片 130" o:spid="_x0000_s1026" o:spt="75" type="#_x0000_t75" style="position:absolute;left:3459;top:2882;height:2659;width:3657;" filled="f" o:preferrelative="t" stroked="f" coordsize="21600,21600" o:gfxdata="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Zy+d/rsAAADc&#10;AAAADwAAAAAAAAABACAAAAAiAAAAZHJzL2Rvd25yZXYueG1sUEsBAhQAFAAAAAgAh07iQDMvBZ47&#10;AAAAOQAAABAAAAAAAAAAAQAgAAAACgEAAGRycy9zaGFwZXhtbC54bWxQSwUGAAAAAAYABgBbAQAA&#10;tAMAAAAA&#10;">
                  <v:fill on="f" focussize="0,0"/>
                  <v:stroke on="f"/>
                  <v:imagedata r:id="rId21" o:title=""/>
                  <o:lock v:ext="edit" aspectratio="t"/>
                </v:shape>
                <v:shape id="文本框 131" o:spid="_x0000_s1026" o:spt="202" type="#_x0000_t202" style="position:absolute;left:1417;top:196;height:6413;width:9071;" filled="f" stroked="t" coordsize="21600,21600" o:gfxdata="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JpHO3&#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38"/>
                          </w:tabs>
                          <w:spacing w:before="203"/>
                          <w:ind w:left="1050" w:right="0" w:firstLine="0"/>
                          <w:jc w:val="left"/>
                          <w:rPr>
                            <w:sz w:val="21"/>
                          </w:rPr>
                        </w:pPr>
                        <w:r>
                          <w:rPr>
                            <w:rFonts w:ascii="Arial" w:eastAsia="Arial"/>
                            <w:sz w:val="21"/>
                          </w:rPr>
                          <w:t>3.</w:t>
                        </w:r>
                        <w:r>
                          <w:rPr>
                            <w:rFonts w:ascii="Arial" w:eastAsia="Arial"/>
                            <w:sz w:val="21"/>
                          </w:rPr>
                          <w:tab/>
                        </w:r>
                        <w:r>
                          <w:rPr>
                            <w:sz w:val="21"/>
                          </w:rPr>
                          <w:t>承重墙</w:t>
                        </w:r>
                        <w:r>
                          <w:rPr>
                            <w:rFonts w:ascii="Arial" w:eastAsia="Arial"/>
                            <w:sz w:val="21"/>
                          </w:rPr>
                          <w:t>c</w:t>
                        </w:r>
                        <w:r>
                          <w:rPr>
                            <w:sz w:val="21"/>
                          </w:rPr>
                          <w:t>级评定</w:t>
                        </w:r>
                      </w:p>
                      <w:p>
                        <w:pPr>
                          <w:spacing w:before="119" w:line="345" w:lineRule="auto"/>
                          <w:ind w:left="1050" w:right="1707" w:firstLine="59"/>
                          <w:jc w:val="left"/>
                          <w:rPr>
                            <w:sz w:val="21"/>
                          </w:rPr>
                        </w:pPr>
                        <w:r>
                          <w:rPr>
                            <w:sz w:val="21"/>
                          </w:rPr>
                          <w:t>（</w:t>
                        </w:r>
                        <w:r>
                          <w:rPr>
                            <w:rFonts w:ascii="Arial" w:eastAsia="Arial"/>
                            <w:sz w:val="21"/>
                          </w:rPr>
                          <w:t>1</w:t>
                        </w:r>
                        <w:r>
                          <w:rPr>
                            <w:sz w:val="21"/>
                          </w:rPr>
                          <w:t>）砌筑质量很差：砌筑灰浆强度</w:t>
                        </w:r>
                        <w:r>
                          <w:rPr>
                            <w:rFonts w:ascii="Arial" w:eastAsia="Arial"/>
                            <w:sz w:val="21"/>
                          </w:rPr>
                          <w:t>1.0MPa</w:t>
                        </w:r>
                        <w:r>
                          <w:rPr>
                            <w:sz w:val="21"/>
                          </w:rPr>
                          <w:t>以下为很差（手捻即成粉末）；砌筑水平差，通缝砌筑，灰浆不饱满。</w:t>
                        </w:r>
                      </w:p>
                    </w:txbxContent>
                  </v:textbox>
                </v:shape>
                <w10:wrap type="topAndBottom"/>
              </v:group>
            </w:pict>
          </mc:Fallback>
        </mc:AlternateContent>
      </w:r>
    </w:p>
    <w:p>
      <w:pPr>
        <w:spacing w:after="0"/>
        <w:rPr>
          <w:rFonts w:ascii="Times New Roman"/>
          <w:sz w:val="13"/>
        </w:rPr>
        <w:sectPr>
          <w:pgSz w:w="11910" w:h="16800"/>
          <w:pgMar w:top="1400" w:right="1300" w:bottom="1040" w:left="1300" w:header="0" w:footer="850" w:gutter="0"/>
        </w:sectPr>
      </w:pPr>
    </w:p>
    <w:p>
      <w:pPr>
        <w:pStyle w:val="2"/>
        <w:ind w:left="114"/>
        <w:rPr>
          <w:rFonts w:ascii="Times New Roman"/>
          <w:sz w:val="20"/>
        </w:rPr>
      </w:pPr>
      <w:r>
        <w:drawing>
          <wp:anchor distT="0" distB="0" distL="0" distR="0" simplePos="0" relativeHeight="250008576" behindDoc="1" locked="0" layoutInCell="1" allowOverlap="1">
            <wp:simplePos x="0" y="0"/>
            <wp:positionH relativeFrom="page">
              <wp:posOffset>1914525</wp:posOffset>
            </wp:positionH>
            <wp:positionV relativeFrom="page">
              <wp:posOffset>2737485</wp:posOffset>
            </wp:positionV>
            <wp:extent cx="1588770" cy="1311910"/>
            <wp:effectExtent l="0" t="0" r="0" b="0"/>
            <wp:wrapNone/>
            <wp:docPr id="3" name="image20.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20.jpeg"/>
                    <pic:cNvPicPr>
                      <a:picLocks noChangeAspect="1"/>
                    </pic:cNvPicPr>
                  </pic:nvPicPr>
                  <pic:blipFill>
                    <a:blip r:embed="rId22" cstate="print"/>
                    <a:stretch>
                      <a:fillRect/>
                    </a:stretch>
                  </pic:blipFill>
                  <pic:spPr>
                    <a:xfrm>
                      <a:off x="0" y="0"/>
                      <a:ext cx="1588673" cy="1312164"/>
                    </a:xfrm>
                    <a:prstGeom prst="rect">
                      <a:avLst/>
                    </a:prstGeom>
                  </pic:spPr>
                </pic:pic>
              </a:graphicData>
            </a:graphic>
          </wp:anchor>
        </w:drawing>
      </w:r>
      <w:r>
        <w:rPr>
          <w:rFonts w:ascii="Times New Roman"/>
          <w:sz w:val="20"/>
        </w:rPr>
        <mc:AlternateContent>
          <mc:Choice Requires="wpg">
            <w:drawing>
              <wp:inline distT="0" distB="0" distL="114300" distR="114300">
                <wp:extent cx="5763895" cy="4076065"/>
                <wp:effectExtent l="3175" t="2540" r="5080" b="17145"/>
                <wp:docPr id="239" name="组合 132"/>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37" name="图片 133"/>
                          <pic:cNvPicPr>
                            <a:picLocks noChangeAspect="1"/>
                          </pic:cNvPicPr>
                        </pic:nvPicPr>
                        <pic:blipFill>
                          <a:blip r:embed="rId23"/>
                          <a:stretch>
                            <a:fillRect/>
                          </a:stretch>
                        </pic:blipFill>
                        <pic:spPr>
                          <a:xfrm>
                            <a:off x="4411" y="2896"/>
                            <a:ext cx="2452" cy="2022"/>
                          </a:xfrm>
                          <a:prstGeom prst="rect">
                            <a:avLst/>
                          </a:prstGeom>
                          <a:noFill/>
                          <a:ln>
                            <a:noFill/>
                          </a:ln>
                        </pic:spPr>
                      </pic:pic>
                      <wps:wsp>
                        <wps:cNvPr id="238" name="文本框 134"/>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38"/>
                                </w:tabs>
                                <w:spacing w:before="203"/>
                                <w:ind w:left="1050" w:right="0" w:firstLine="0"/>
                                <w:jc w:val="left"/>
                                <w:rPr>
                                  <w:sz w:val="21"/>
                                </w:rPr>
                              </w:pPr>
                              <w:r>
                                <w:rPr>
                                  <w:rFonts w:ascii="Arial" w:eastAsia="Arial"/>
                                  <w:sz w:val="21"/>
                                </w:rPr>
                                <w:t>3.</w:t>
                              </w:r>
                              <w:r>
                                <w:rPr>
                                  <w:rFonts w:ascii="Arial" w:eastAsia="Arial"/>
                                  <w:sz w:val="21"/>
                                </w:rPr>
                                <w:tab/>
                              </w:r>
                              <w:r>
                                <w:rPr>
                                  <w:sz w:val="21"/>
                                </w:rPr>
                                <w:t>承重墙</w:t>
                              </w:r>
                              <w:r>
                                <w:rPr>
                                  <w:rFonts w:ascii="Arial" w:eastAsia="Arial"/>
                                  <w:sz w:val="21"/>
                                </w:rPr>
                                <w:t>c</w:t>
                              </w:r>
                              <w:r>
                                <w:rPr>
                                  <w:sz w:val="21"/>
                                </w:rPr>
                                <w:t>级评定</w:t>
                              </w:r>
                            </w:p>
                            <w:p>
                              <w:pPr>
                                <w:spacing w:before="119" w:line="345" w:lineRule="auto"/>
                                <w:ind w:left="1050" w:right="1587" w:firstLine="59"/>
                                <w:jc w:val="left"/>
                                <w:rPr>
                                  <w:sz w:val="21"/>
                                </w:rPr>
                              </w:pPr>
                              <w:r>
                                <w:rPr>
                                  <w:sz w:val="21"/>
                                </w:rPr>
                                <w:t>（</w:t>
                              </w:r>
                              <w:r>
                                <w:rPr>
                                  <w:rFonts w:ascii="Arial" w:eastAsia="Arial"/>
                                  <w:sz w:val="21"/>
                                </w:rPr>
                                <w:t>2</w:t>
                              </w:r>
                              <w:r>
                                <w:rPr>
                                  <w:sz w:val="21"/>
                                </w:rPr>
                                <w:t>）裂缝较多，即平均每片墙上均有受力裂缝出现（明显可见的裂缝，长度不小于</w:t>
                              </w:r>
                              <w:r>
                                <w:rPr>
                                  <w:rFonts w:ascii="Arial" w:eastAsia="Arial"/>
                                  <w:sz w:val="21"/>
                                </w:rPr>
                                <w:t>2.0m</w:t>
                              </w:r>
                              <w:r>
                                <w:rPr>
                                  <w:sz w:val="21"/>
                                </w:rPr>
                                <w:t>）；剥蚀严重</w:t>
                              </w:r>
                              <w:r>
                                <w:rPr>
                                  <w:rFonts w:ascii="Arial" w:eastAsia="Arial"/>
                                  <w:sz w:val="21"/>
                                </w:rPr>
                                <w:t>(</w:t>
                              </w:r>
                              <w:r>
                                <w:rPr>
                                  <w:sz w:val="21"/>
                                </w:rPr>
                                <w:t>墙体表面风化或腐蚀严重</w:t>
                              </w:r>
                              <w:r>
                                <w:rPr>
                                  <w:rFonts w:ascii="Arial" w:eastAsia="Arial"/>
                                  <w:sz w:val="21"/>
                                </w:rPr>
                                <w:t>)</w:t>
                              </w:r>
                              <w:r>
                                <w:rPr>
                                  <w:sz w:val="21"/>
                                </w:rPr>
                                <w:t>。</w:t>
                              </w:r>
                            </w:p>
                          </w:txbxContent>
                        </wps:txbx>
                        <wps:bodyPr lIns="0" tIns="0" rIns="0" bIns="0" upright="1"/>
                      </wps:wsp>
                    </wpg:wgp>
                  </a:graphicData>
                </a:graphic>
              </wp:inline>
            </w:drawing>
          </mc:Choice>
          <mc:Fallback>
            <w:pict>
              <v:group id="组合 132"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">
                <o:lock v:ext="edit" aspectratio="f"/>
                <v:shape id="图片 133" o:spid="_x0000_s1026" o:spt="75" type="#_x0000_t75" style="position:absolute;left:4411;top:2896;height:2022;width:2452;" filled="f" o:preferrelative="t" stroked="f" coordsize="21600,21600" o:gfxdata="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85OfYb4A&#10;AADcAAAADwAAAAAAAAABACAAAAAiAAAAZHJzL2Rvd25yZXYueG1sUEsBAhQAFAAAAAgAh07iQDMv&#10;BZ47AAAAOQAAABAAAAAAAAAAAQAgAAAADQEAAGRycy9zaGFwZXhtbC54bWxQSwUGAAAAAAYABgBb&#10;AQAAtwMAAAAA&#10;">
                  <v:fill on="f" focussize="0,0"/>
                  <v:stroke on="f"/>
                  <v:imagedata r:id="rId23" o:title=""/>
                  <o:lock v:ext="edit" aspectratio="t"/>
                </v:shape>
                <v:shape id="文本框 134" o:spid="_x0000_s1026" o:spt="202" type="#_x0000_t202" style="position:absolute;left:3;top:3;height:6413;width:9071;" filled="f" stroked="t" coordsize="21600,21600" o:gfxdata="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gh2L7sAAADc&#10;AAAADwAAAAAAAAABACAAAAAiAAAAZHJzL2Rvd25yZXYueG1sUEsBAhQAFAAAAAgAh07iQDMvBZ47&#10;AAAAOQAAABAAAAAAAAAAAQAgAAAACgEAAGRycy9zaGFwZXhtbC54bWxQSwUGAAAAAAYABgBbAQAA&#10;tAM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38"/>
                          </w:tabs>
                          <w:spacing w:before="203"/>
                          <w:ind w:left="1050" w:right="0" w:firstLine="0"/>
                          <w:jc w:val="left"/>
                          <w:rPr>
                            <w:sz w:val="21"/>
                          </w:rPr>
                        </w:pPr>
                        <w:r>
                          <w:rPr>
                            <w:rFonts w:ascii="Arial" w:eastAsia="Arial"/>
                            <w:sz w:val="21"/>
                          </w:rPr>
                          <w:t>3.</w:t>
                        </w:r>
                        <w:r>
                          <w:rPr>
                            <w:rFonts w:ascii="Arial" w:eastAsia="Arial"/>
                            <w:sz w:val="21"/>
                          </w:rPr>
                          <w:tab/>
                        </w:r>
                        <w:r>
                          <w:rPr>
                            <w:sz w:val="21"/>
                          </w:rPr>
                          <w:t>承重墙</w:t>
                        </w:r>
                        <w:r>
                          <w:rPr>
                            <w:rFonts w:ascii="Arial" w:eastAsia="Arial"/>
                            <w:sz w:val="21"/>
                          </w:rPr>
                          <w:t>c</w:t>
                        </w:r>
                        <w:r>
                          <w:rPr>
                            <w:sz w:val="21"/>
                          </w:rPr>
                          <w:t>级评定</w:t>
                        </w:r>
                      </w:p>
                      <w:p>
                        <w:pPr>
                          <w:spacing w:before="119" w:line="345" w:lineRule="auto"/>
                          <w:ind w:left="1050" w:right="1587" w:firstLine="59"/>
                          <w:jc w:val="left"/>
                          <w:rPr>
                            <w:sz w:val="21"/>
                          </w:rPr>
                        </w:pPr>
                        <w:r>
                          <w:rPr>
                            <w:sz w:val="21"/>
                          </w:rPr>
                          <w:t>（</w:t>
                        </w:r>
                        <w:r>
                          <w:rPr>
                            <w:rFonts w:ascii="Arial" w:eastAsia="Arial"/>
                            <w:sz w:val="21"/>
                          </w:rPr>
                          <w:t>2</w:t>
                        </w:r>
                        <w:r>
                          <w:rPr>
                            <w:sz w:val="21"/>
                          </w:rPr>
                          <w:t>）裂缝较多，即平均每片墙上均有受力裂缝出现（明显可见的裂缝，长度不小于</w:t>
                        </w:r>
                        <w:r>
                          <w:rPr>
                            <w:rFonts w:ascii="Arial" w:eastAsia="Arial"/>
                            <w:sz w:val="21"/>
                          </w:rPr>
                          <w:t>2.0m</w:t>
                        </w:r>
                        <w:r>
                          <w:rPr>
                            <w:sz w:val="21"/>
                          </w:rPr>
                          <w:t>）；剥蚀严重</w:t>
                        </w:r>
                        <w:r>
                          <w:rPr>
                            <w:rFonts w:ascii="Arial" w:eastAsia="Arial"/>
                            <w:sz w:val="21"/>
                          </w:rPr>
                          <w:t>(</w:t>
                        </w:r>
                        <w:r>
                          <w:rPr>
                            <w:sz w:val="21"/>
                          </w:rPr>
                          <w:t>墙体表面风化或腐蚀严重</w:t>
                        </w:r>
                        <w:r>
                          <w:rPr>
                            <w:rFonts w:ascii="Arial" w:eastAsia="Arial"/>
                            <w:sz w:val="21"/>
                          </w:rPr>
                          <w:t>)</w:t>
                        </w:r>
                        <w:r>
                          <w:rPr>
                            <w:sz w:val="21"/>
                          </w:rPr>
                          <w:t>。</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p>
    <w:p>
      <w:pPr>
        <w:spacing w:after="0"/>
        <w:rPr>
          <w:rFonts w:ascii="Times New Roman"/>
          <w:sz w:val="13"/>
        </w:rPr>
        <w:sectPr>
          <w:pgSz w:w="11910" w:h="16800"/>
          <w:pgMar w:top="1400" w:right="1300" w:bottom="1040" w:left="1300" w:header="0" w:footer="850" w:gutter="0"/>
        </w:sectPr>
      </w:pPr>
      <w:r>
        <mc:AlternateContent>
          <mc:Choice Requires="wpg">
            <w:drawing>
              <wp:anchor distT="0" distB="0" distL="0" distR="0" simplePos="0" relativeHeight="251716608" behindDoc="1" locked="0" layoutInCell="1" allowOverlap="1">
                <wp:simplePos x="0" y="0"/>
                <wp:positionH relativeFrom="page">
                  <wp:posOffset>897890</wp:posOffset>
                </wp:positionH>
                <wp:positionV relativeFrom="paragraph">
                  <wp:posOffset>-59690</wp:posOffset>
                </wp:positionV>
                <wp:extent cx="5784850" cy="4160520"/>
                <wp:effectExtent l="2540" t="2540" r="3810" b="8890"/>
                <wp:wrapTopAndBottom/>
                <wp:docPr id="338" name="组合 135"/>
                <wp:cNvGraphicFramePr/>
                <a:graphic xmlns:a="http://schemas.openxmlformats.org/drawingml/2006/main">
                  <a:graphicData uri="http://schemas.microsoft.com/office/word/2010/wordprocessingGroup">
                    <wpg:wgp>
                      <wpg:cNvGrpSpPr/>
                      <wpg:grpSpPr>
                        <a:xfrm>
                          <a:off x="0" y="0"/>
                          <a:ext cx="5784850" cy="4160520"/>
                          <a:chOff x="1414" y="193"/>
                          <a:chExt cx="9077" cy="6419"/>
                        </a:xfrm>
                      </wpg:grpSpPr>
                      <pic:pic xmlns:pic="http://schemas.openxmlformats.org/drawingml/2006/picture">
                        <pic:nvPicPr>
                          <pic:cNvPr id="336" name="图片 136"/>
                          <pic:cNvPicPr>
                            <a:picLocks noChangeAspect="1"/>
                          </pic:cNvPicPr>
                        </pic:nvPicPr>
                        <pic:blipFill>
                          <a:blip r:embed="rId24"/>
                          <a:stretch>
                            <a:fillRect/>
                          </a:stretch>
                        </pic:blipFill>
                        <pic:spPr>
                          <a:xfrm>
                            <a:off x="2955" y="2723"/>
                            <a:ext cx="2452" cy="2029"/>
                          </a:xfrm>
                          <a:prstGeom prst="rect">
                            <a:avLst/>
                          </a:prstGeom>
                          <a:noFill/>
                          <a:ln>
                            <a:noFill/>
                          </a:ln>
                        </pic:spPr>
                      </pic:pic>
                      <wps:wsp>
                        <wps:cNvPr id="337" name="文本框 137"/>
                        <wps:cNvSpPr txBox="1"/>
                        <wps:spPr>
                          <a:xfrm>
                            <a:off x="1417" y="196"/>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38"/>
                                </w:tabs>
                                <w:spacing w:before="203"/>
                                <w:ind w:left="1050" w:right="0" w:firstLine="0"/>
                                <w:jc w:val="left"/>
                                <w:rPr>
                                  <w:sz w:val="21"/>
                                </w:rPr>
                              </w:pPr>
                              <w:r>
                                <w:rPr>
                                  <w:rFonts w:ascii="Arial" w:eastAsia="Arial"/>
                                  <w:sz w:val="21"/>
                                </w:rPr>
                                <w:t>3.</w:t>
                              </w:r>
                              <w:r>
                                <w:rPr>
                                  <w:rFonts w:ascii="Arial" w:eastAsia="Arial"/>
                                  <w:sz w:val="21"/>
                                </w:rPr>
                                <w:tab/>
                              </w:r>
                              <w:r>
                                <w:rPr>
                                  <w:sz w:val="21"/>
                                </w:rPr>
                                <w:t>承重墙</w:t>
                              </w:r>
                              <w:r>
                                <w:rPr>
                                  <w:rFonts w:ascii="Arial" w:eastAsia="Arial"/>
                                  <w:sz w:val="21"/>
                                </w:rPr>
                                <w:t>c</w:t>
                              </w:r>
                              <w:r>
                                <w:rPr>
                                  <w:sz w:val="21"/>
                                </w:rPr>
                                <w:t>级评定</w:t>
                              </w:r>
                            </w:p>
                            <w:p>
                              <w:pPr>
                                <w:spacing w:before="119"/>
                                <w:ind w:left="1110" w:right="0" w:firstLine="0"/>
                                <w:jc w:val="left"/>
                                <w:rPr>
                                  <w:sz w:val="21"/>
                                </w:rPr>
                              </w:pPr>
                              <w:r>
                                <w:rPr>
                                  <w:sz w:val="21"/>
                                </w:rPr>
                                <w:t>（</w:t>
                              </w:r>
                              <w:r>
                                <w:rPr>
                                  <w:rFonts w:ascii="Arial" w:eastAsia="Arial"/>
                                  <w:sz w:val="21"/>
                                </w:rPr>
                                <w:t>3</w:t>
                              </w:r>
                              <w:r>
                                <w:rPr>
                                  <w:sz w:val="21"/>
                                </w:rPr>
                                <w:t>）纵横墙体脱闪，个别墙体歪斜。</w:t>
                              </w:r>
                            </w:p>
                          </w:txbxContent>
                        </wps:txbx>
                        <wps:bodyPr lIns="0" tIns="0" rIns="0" bIns="0" upright="1"/>
                      </wps:wsp>
                    </wpg:wgp>
                  </a:graphicData>
                </a:graphic>
              </wp:anchor>
            </w:drawing>
          </mc:Choice>
          <mc:Fallback>
            <w:pict>
              <v:group id="组合 135" o:spid="_x0000_s1026" o:spt="203" style="position:absolute;left:0pt;margin-left:70.7pt;margin-top:-4.7pt;height:327.6pt;width:455.5pt;mso-position-horizontal-relative:page;mso-wrap-distance-bottom:0pt;mso-wrap-distance-top:0pt;z-index:-251599872;mso-width-relative:page;mso-height-relative:page;" coordorigin="1414,193" coordsize="9077,6419" o:gfxdata="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">
                <o:lock v:ext="edit" aspectratio="f"/>
                <v:shape id="图片 136" o:spid="_x0000_s1026" o:spt="75" type="#_x0000_t75" style="position:absolute;left:2955;top:2723;height:2029;width:2452;" filled="f" o:preferrelative="t" stroked="f" coordsize="21600,21600" o:gfxdata="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9BFgmvQAA&#10;ANwAAAAPAAAAAAAAAAEAIAAAACIAAABkcnMvZG93bnJldi54bWxQSwECFAAUAAAACACHTuJAMy8F&#10;njsAAAA5AAAAEAAAAAAAAAABACAAAAAMAQAAZHJzL3NoYXBleG1sLnhtbFBLBQYAAAAABgAGAFsB&#10;AAC2AwAAAAA=&#10;">
                  <v:fill on="f" focussize="0,0"/>
                  <v:stroke on="f"/>
                  <v:imagedata r:id="rId24" o:title=""/>
                  <o:lock v:ext="edit" aspectratio="t"/>
                </v:shape>
                <v:shape id="文本框 137" o:spid="_x0000_s1026" o:spt="202" type="#_x0000_t202" style="position:absolute;left:1417;top:196;height:6413;width:9071;" filled="f" stroked="t" coordsize="21600,21600" o:gfxdata="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5du3A&#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38"/>
                          </w:tabs>
                          <w:spacing w:before="203"/>
                          <w:ind w:left="1050" w:right="0" w:firstLine="0"/>
                          <w:jc w:val="left"/>
                          <w:rPr>
                            <w:sz w:val="21"/>
                          </w:rPr>
                        </w:pPr>
                        <w:r>
                          <w:rPr>
                            <w:rFonts w:ascii="Arial" w:eastAsia="Arial"/>
                            <w:sz w:val="21"/>
                          </w:rPr>
                          <w:t>3.</w:t>
                        </w:r>
                        <w:r>
                          <w:rPr>
                            <w:rFonts w:ascii="Arial" w:eastAsia="Arial"/>
                            <w:sz w:val="21"/>
                          </w:rPr>
                          <w:tab/>
                        </w:r>
                        <w:r>
                          <w:rPr>
                            <w:sz w:val="21"/>
                          </w:rPr>
                          <w:t>承重墙</w:t>
                        </w:r>
                        <w:r>
                          <w:rPr>
                            <w:rFonts w:ascii="Arial" w:eastAsia="Arial"/>
                            <w:sz w:val="21"/>
                          </w:rPr>
                          <w:t>c</w:t>
                        </w:r>
                        <w:r>
                          <w:rPr>
                            <w:sz w:val="21"/>
                          </w:rPr>
                          <w:t>级评定</w:t>
                        </w:r>
                      </w:p>
                      <w:p>
                        <w:pPr>
                          <w:spacing w:before="119"/>
                          <w:ind w:left="1110" w:right="0" w:firstLine="0"/>
                          <w:jc w:val="left"/>
                          <w:rPr>
                            <w:sz w:val="21"/>
                          </w:rPr>
                        </w:pPr>
                        <w:r>
                          <w:rPr>
                            <w:sz w:val="21"/>
                          </w:rPr>
                          <w:t>（</w:t>
                        </w:r>
                        <w:r>
                          <w:rPr>
                            <w:rFonts w:ascii="Arial" w:eastAsia="Arial"/>
                            <w:sz w:val="21"/>
                          </w:rPr>
                          <w:t>3</w:t>
                        </w:r>
                        <w:r>
                          <w:rPr>
                            <w:sz w:val="21"/>
                          </w:rPr>
                          <w:t>）纵横墙体脱闪，个别墙体歪斜。</w:t>
                        </w:r>
                      </w:p>
                    </w:txbxContent>
                  </v:textbox>
                </v:shape>
                <w10:wrap type="topAndBottom"/>
              </v:group>
            </w:pict>
          </mc:Fallback>
        </mc:AlternateContent>
      </w:r>
    </w:p>
    <w:p>
      <w:pPr>
        <w:pStyle w:val="2"/>
        <w:ind w:left="114"/>
        <w:rPr>
          <w:rFonts w:ascii="Times New Roman"/>
          <w:sz w:val="20"/>
        </w:rPr>
      </w:pPr>
      <w:r>
        <w:drawing>
          <wp:anchor distT="0" distB="0" distL="0" distR="0" simplePos="0" relativeHeight="250013696" behindDoc="1" locked="0" layoutInCell="1" allowOverlap="1">
            <wp:simplePos x="0" y="0"/>
            <wp:positionH relativeFrom="page">
              <wp:posOffset>3636010</wp:posOffset>
            </wp:positionH>
            <wp:positionV relativeFrom="page">
              <wp:posOffset>7553960</wp:posOffset>
            </wp:positionV>
            <wp:extent cx="2009140" cy="1364615"/>
            <wp:effectExtent l="0" t="0" r="0" b="0"/>
            <wp:wrapNone/>
            <wp:docPr id="5" name="image2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23.jpeg"/>
                    <pic:cNvPicPr>
                      <a:picLocks noChangeAspect="1"/>
                    </pic:cNvPicPr>
                  </pic:nvPicPr>
                  <pic:blipFill>
                    <a:blip r:embed="rId25" cstate="print"/>
                    <a:stretch>
                      <a:fillRect/>
                    </a:stretch>
                  </pic:blipFill>
                  <pic:spPr>
                    <a:xfrm>
                      <a:off x="0" y="0"/>
                      <a:ext cx="2008994" cy="1364741"/>
                    </a:xfrm>
                    <a:prstGeom prst="rect">
                      <a:avLst/>
                    </a:prstGeom>
                  </pic:spPr>
                </pic:pic>
              </a:graphicData>
            </a:graphic>
          </wp:anchor>
        </w:drawing>
      </w:r>
      <w:r>
        <w:rPr>
          <w:rFonts w:ascii="Times New Roman"/>
          <w:sz w:val="20"/>
        </w:rPr>
        <mc:AlternateContent>
          <mc:Choice Requires="wpg">
            <w:drawing>
              <wp:inline distT="0" distB="0" distL="114300" distR="114300">
                <wp:extent cx="5763895" cy="4076065"/>
                <wp:effectExtent l="3175" t="2540" r="5080" b="17145"/>
                <wp:docPr id="250" name="组合 138"/>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47" name="图片 139"/>
                          <pic:cNvPicPr>
                            <a:picLocks noChangeAspect="1"/>
                          </pic:cNvPicPr>
                        </pic:nvPicPr>
                        <pic:blipFill>
                          <a:blip r:embed="rId26"/>
                          <a:stretch>
                            <a:fillRect/>
                          </a:stretch>
                        </pic:blipFill>
                        <pic:spPr>
                          <a:xfrm>
                            <a:off x="1481" y="2767"/>
                            <a:ext cx="3336" cy="2452"/>
                          </a:xfrm>
                          <a:prstGeom prst="rect">
                            <a:avLst/>
                          </a:prstGeom>
                          <a:noFill/>
                          <a:ln>
                            <a:noFill/>
                          </a:ln>
                        </pic:spPr>
                      </pic:pic>
                      <wps:wsp>
                        <wps:cNvPr id="248" name="任意多边形 140"/>
                        <wps:cNvSpPr/>
                        <wps:spPr>
                          <a:xfrm>
                            <a:off x="2519" y="3335"/>
                            <a:ext cx="297" cy="255"/>
                          </a:xfrm>
                          <a:custGeom>
                            <a:avLst/>
                            <a:gdLst/>
                            <a:ahLst/>
                            <a:cxnLst/>
                            <a:pathLst>
                              <a:path w="297" h="255">
                                <a:moveTo>
                                  <a:pt x="297" y="6"/>
                                </a:moveTo>
                                <a:lnTo>
                                  <a:pt x="292" y="0"/>
                                </a:lnTo>
                                <a:lnTo>
                                  <a:pt x="0" y="248"/>
                                </a:lnTo>
                                <a:lnTo>
                                  <a:pt x="5" y="254"/>
                                </a:lnTo>
                                <a:lnTo>
                                  <a:pt x="297" y="6"/>
                                </a:lnTo>
                                <a:close/>
                              </a:path>
                            </a:pathLst>
                          </a:custGeom>
                          <a:solidFill>
                            <a:srgbClr val="FF0000"/>
                          </a:solidFill>
                          <a:ln>
                            <a:noFill/>
                          </a:ln>
                        </wps:spPr>
                        <wps:bodyPr upright="1"/>
                      </wps:wsp>
                      <wps:wsp>
                        <wps:cNvPr id="249" name="文本框 141"/>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97"/>
                                </w:tabs>
                                <w:spacing w:before="203"/>
                                <w:ind w:left="1050" w:right="0" w:firstLine="0"/>
                                <w:jc w:val="left"/>
                                <w:rPr>
                                  <w:sz w:val="21"/>
                                </w:rPr>
                              </w:pPr>
                              <w:r>
                                <w:rPr>
                                  <w:rFonts w:ascii="Arial" w:eastAsia="Arial"/>
                                  <w:sz w:val="21"/>
                                </w:rPr>
                                <w:t>4.</w:t>
                              </w:r>
                              <w:r>
                                <w:rPr>
                                  <w:rFonts w:ascii="Arial" w:eastAsia="Arial"/>
                                  <w:sz w:val="21"/>
                                </w:rPr>
                                <w:tab/>
                              </w:r>
                              <w:r>
                                <w:rPr>
                                  <w:sz w:val="21"/>
                                </w:rPr>
                                <w:t>承重墙</w:t>
                              </w:r>
                              <w:r>
                                <w:rPr>
                                  <w:rFonts w:ascii="Arial" w:eastAsia="Arial"/>
                                  <w:sz w:val="21"/>
                                </w:rPr>
                                <w:t>d</w:t>
                              </w:r>
                              <w:r>
                                <w:rPr>
                                  <w:sz w:val="21"/>
                                </w:rPr>
                                <w:t>级评定</w:t>
                              </w:r>
                            </w:p>
                            <w:p>
                              <w:pPr>
                                <w:spacing w:before="119"/>
                                <w:ind w:left="1109" w:right="0" w:firstLine="0"/>
                                <w:jc w:val="left"/>
                                <w:rPr>
                                  <w:sz w:val="21"/>
                                </w:rPr>
                              </w:pPr>
                              <w:r>
                                <w:rPr>
                                  <w:sz w:val="21"/>
                                </w:rPr>
                                <w:t>（</w:t>
                              </w:r>
                              <w:r>
                                <w:rPr>
                                  <w:rFonts w:ascii="Arial" w:eastAsia="Arial"/>
                                  <w:sz w:val="21"/>
                                </w:rPr>
                                <w:t>1</w:t>
                              </w:r>
                              <w:r>
                                <w:rPr>
                                  <w:sz w:val="21"/>
                                </w:rPr>
                                <w:t>）墙体严重开裂：至少出现</w:t>
                              </w:r>
                              <w:r>
                                <w:rPr>
                                  <w:rFonts w:ascii="Arial" w:eastAsia="Arial"/>
                                  <w:sz w:val="21"/>
                                </w:rPr>
                                <w:t>3</w:t>
                              </w:r>
                              <w:r>
                                <w:rPr>
                                  <w:sz w:val="21"/>
                                </w:rPr>
                                <w:t>处以上严重裂缝，裂缝宽度超过</w:t>
                              </w:r>
                            </w:p>
                            <w:p>
                              <w:pPr>
                                <w:spacing w:before="119"/>
                                <w:ind w:left="1050" w:right="0" w:firstLine="0"/>
                                <w:jc w:val="left"/>
                                <w:rPr>
                                  <w:sz w:val="21"/>
                                </w:rPr>
                              </w:pPr>
                              <w:r>
                                <w:rPr>
                                  <w:rFonts w:ascii="Arial" w:eastAsia="Arial"/>
                                  <w:sz w:val="21"/>
                                </w:rPr>
                                <w:t>10mm</w:t>
                              </w:r>
                              <w:r>
                                <w:rPr>
                                  <w:sz w:val="21"/>
                                </w:rPr>
                                <w:t>，单条裂缝长度超过</w:t>
                              </w:r>
                              <w:r>
                                <w:rPr>
                                  <w:rFonts w:ascii="Arial" w:eastAsia="Arial"/>
                                  <w:sz w:val="21"/>
                                </w:rPr>
                                <w:t>2.0m</w:t>
                              </w:r>
                              <w:r>
                                <w:rPr>
                                  <w:sz w:val="21"/>
                                </w:rPr>
                                <w:t>。</w:t>
                              </w:r>
                            </w:p>
                            <w:p>
                              <w:pPr>
                                <w:spacing w:before="0" w:line="240" w:lineRule="auto"/>
                                <w:rPr>
                                  <w:rFonts w:ascii="Times New Roman"/>
                                  <w:sz w:val="24"/>
                                </w:rPr>
                              </w:pPr>
                            </w:p>
                            <w:p>
                              <w:pPr>
                                <w:spacing w:before="0" w:line="240" w:lineRule="auto"/>
                                <w:rPr>
                                  <w:rFonts w:ascii="Times New Roman"/>
                                  <w:sz w:val="30"/>
                                </w:rPr>
                              </w:pPr>
                            </w:p>
                            <w:p>
                              <w:pPr>
                                <w:spacing w:before="0" w:line="223" w:lineRule="auto"/>
                                <w:ind w:left="2961" w:right="4816" w:firstLine="0"/>
                                <w:jc w:val="left"/>
                                <w:rPr>
                                  <w:rFonts w:ascii="Calibri" w:eastAsia="Calibri"/>
                                  <w:sz w:val="13"/>
                                </w:rPr>
                              </w:pPr>
                              <w:r>
                                <w:rPr>
                                  <w:color w:val="FFFF00"/>
                                  <w:sz w:val="13"/>
                                </w:rPr>
                                <w:t>裂缝宽度超过</w:t>
                              </w:r>
                              <w:r>
                                <w:rPr>
                                  <w:rFonts w:ascii="Calibri" w:eastAsia="Calibri"/>
                                  <w:color w:val="FFFF00"/>
                                  <w:sz w:val="13"/>
                                </w:rPr>
                                <w:t>10mm</w:t>
                              </w:r>
                              <w:r>
                                <w:rPr>
                                  <w:color w:val="FFFF00"/>
                                  <w:sz w:val="13"/>
                                </w:rPr>
                                <w:t>； 长度超过</w:t>
                              </w:r>
                              <w:r>
                                <w:rPr>
                                  <w:rFonts w:ascii="Calibri" w:eastAsia="Calibri"/>
                                  <w:color w:val="FFFF00"/>
                                  <w:sz w:val="13"/>
                                </w:rPr>
                                <w:t>2.0m</w:t>
                              </w:r>
                            </w:p>
                          </w:txbxContent>
                        </wps:txbx>
                        <wps:bodyPr lIns="0" tIns="0" rIns="0" bIns="0" upright="1"/>
                      </wps:wsp>
                    </wpg:wgp>
                  </a:graphicData>
                </a:graphic>
              </wp:inline>
            </w:drawing>
          </mc:Choice>
          <mc:Fallback>
            <w:pict>
              <v:group id="组合 138"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">
                <o:lock v:ext="edit" aspectratio="f"/>
                <v:shape id="图片 139" o:spid="_x0000_s1026" o:spt="75" type="#_x0000_t75" style="position:absolute;left:1481;top:2767;height:2452;width:3336;" filled="f" o:preferrelative="t" stroked="f" coordsize="21600,21600" o:gfxdata="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eERkO/&#10;AAAA3AAAAA8AAAAAAAAAAQAgAAAAIgAAAGRycy9kb3ducmV2LnhtbFBLAQIUABQAAAAIAIdO4kAz&#10;LwWeOwAAADkAAAAQAAAAAAAAAAEAIAAAAA4BAABkcnMvc2hhcGV4bWwueG1sUEsFBgAAAAAGAAYA&#10;WwEAALgDAAAAAA==&#10;">
                  <v:fill on="f" focussize="0,0"/>
                  <v:stroke on="f"/>
                  <v:imagedata r:id="rId26" o:title=""/>
                  <o:lock v:ext="edit" aspectratio="t"/>
                </v:shape>
                <v:shape id="任意多边形 140" o:spid="_x0000_s1026" o:spt="100" style="position:absolute;left:2519;top:3335;height:255;width:297;" fillcolor="#FF0000" filled="t" stroked="f" coordsize="297,255" o:gfxdata="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JrZ/WK5AAAA3AAA&#10;AA8AAAAAAAAAAQAgAAAAIgAAAGRycy9kb3ducmV2LnhtbFBLAQIUABQAAAAIAIdO4kAzLwWeOwAA&#10;ADkAAAAQAAAAAAAAAAEAIAAAAAgBAABkcnMvc2hhcGV4bWwueG1sUEsFBgAAAAAGAAYAWwEAALID&#10;AAAAAA==&#10;" path="m297,6l292,0,0,248,5,254,297,6xe">
                  <v:fill on="t" focussize="0,0"/>
                  <v:stroke on="f"/>
                  <v:imagedata o:title=""/>
                  <o:lock v:ext="edit" aspectratio="f"/>
                </v:shape>
                <v:shape id="文本框 141" o:spid="_x0000_s1026" o:spt="202" type="#_x0000_t202" style="position:absolute;left:3;top:3;height:6413;width:9071;" filled="f" stroked="t" coordsize="21600,21600" o:gfxdata="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JQqDJ&#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97"/>
                          </w:tabs>
                          <w:spacing w:before="203"/>
                          <w:ind w:left="1050" w:right="0" w:firstLine="0"/>
                          <w:jc w:val="left"/>
                          <w:rPr>
                            <w:sz w:val="21"/>
                          </w:rPr>
                        </w:pPr>
                        <w:r>
                          <w:rPr>
                            <w:rFonts w:ascii="Arial" w:eastAsia="Arial"/>
                            <w:sz w:val="21"/>
                          </w:rPr>
                          <w:t>4.</w:t>
                        </w:r>
                        <w:r>
                          <w:rPr>
                            <w:rFonts w:ascii="Arial" w:eastAsia="Arial"/>
                            <w:sz w:val="21"/>
                          </w:rPr>
                          <w:tab/>
                        </w:r>
                        <w:r>
                          <w:rPr>
                            <w:sz w:val="21"/>
                          </w:rPr>
                          <w:t>承重墙</w:t>
                        </w:r>
                        <w:r>
                          <w:rPr>
                            <w:rFonts w:ascii="Arial" w:eastAsia="Arial"/>
                            <w:sz w:val="21"/>
                          </w:rPr>
                          <w:t>d</w:t>
                        </w:r>
                        <w:r>
                          <w:rPr>
                            <w:sz w:val="21"/>
                          </w:rPr>
                          <w:t>级评定</w:t>
                        </w:r>
                      </w:p>
                      <w:p>
                        <w:pPr>
                          <w:spacing w:before="119"/>
                          <w:ind w:left="1109" w:right="0" w:firstLine="0"/>
                          <w:jc w:val="left"/>
                          <w:rPr>
                            <w:sz w:val="21"/>
                          </w:rPr>
                        </w:pPr>
                        <w:r>
                          <w:rPr>
                            <w:sz w:val="21"/>
                          </w:rPr>
                          <w:t>（</w:t>
                        </w:r>
                        <w:r>
                          <w:rPr>
                            <w:rFonts w:ascii="Arial" w:eastAsia="Arial"/>
                            <w:sz w:val="21"/>
                          </w:rPr>
                          <w:t>1</w:t>
                        </w:r>
                        <w:r>
                          <w:rPr>
                            <w:sz w:val="21"/>
                          </w:rPr>
                          <w:t>）墙体严重开裂：至少出现</w:t>
                        </w:r>
                        <w:r>
                          <w:rPr>
                            <w:rFonts w:ascii="Arial" w:eastAsia="Arial"/>
                            <w:sz w:val="21"/>
                          </w:rPr>
                          <w:t>3</w:t>
                        </w:r>
                        <w:r>
                          <w:rPr>
                            <w:sz w:val="21"/>
                          </w:rPr>
                          <w:t>处以上严重裂缝，裂缝宽度超过</w:t>
                        </w:r>
                      </w:p>
                      <w:p>
                        <w:pPr>
                          <w:spacing w:before="119"/>
                          <w:ind w:left="1050" w:right="0" w:firstLine="0"/>
                          <w:jc w:val="left"/>
                          <w:rPr>
                            <w:sz w:val="21"/>
                          </w:rPr>
                        </w:pPr>
                        <w:r>
                          <w:rPr>
                            <w:rFonts w:ascii="Arial" w:eastAsia="Arial"/>
                            <w:sz w:val="21"/>
                          </w:rPr>
                          <w:t>10mm</w:t>
                        </w:r>
                        <w:r>
                          <w:rPr>
                            <w:sz w:val="21"/>
                          </w:rPr>
                          <w:t>，单条裂缝长度超过</w:t>
                        </w:r>
                        <w:r>
                          <w:rPr>
                            <w:rFonts w:ascii="Arial" w:eastAsia="Arial"/>
                            <w:sz w:val="21"/>
                          </w:rPr>
                          <w:t>2.0m</w:t>
                        </w:r>
                        <w:r>
                          <w:rPr>
                            <w:sz w:val="21"/>
                          </w:rPr>
                          <w:t>。</w:t>
                        </w:r>
                      </w:p>
                      <w:p>
                        <w:pPr>
                          <w:spacing w:before="0" w:line="240" w:lineRule="auto"/>
                          <w:rPr>
                            <w:rFonts w:ascii="Times New Roman"/>
                            <w:sz w:val="24"/>
                          </w:rPr>
                        </w:pPr>
                      </w:p>
                      <w:p>
                        <w:pPr>
                          <w:spacing w:before="0" w:line="240" w:lineRule="auto"/>
                          <w:rPr>
                            <w:rFonts w:ascii="Times New Roman"/>
                            <w:sz w:val="30"/>
                          </w:rPr>
                        </w:pPr>
                      </w:p>
                      <w:p>
                        <w:pPr>
                          <w:spacing w:before="0" w:line="223" w:lineRule="auto"/>
                          <w:ind w:left="2961" w:right="4816" w:firstLine="0"/>
                          <w:jc w:val="left"/>
                          <w:rPr>
                            <w:rFonts w:ascii="Calibri" w:eastAsia="Calibri"/>
                            <w:sz w:val="13"/>
                          </w:rPr>
                        </w:pPr>
                        <w:r>
                          <w:rPr>
                            <w:color w:val="FFFF00"/>
                            <w:sz w:val="13"/>
                          </w:rPr>
                          <w:t>裂缝宽度超过</w:t>
                        </w:r>
                        <w:r>
                          <w:rPr>
                            <w:rFonts w:ascii="Calibri" w:eastAsia="Calibri"/>
                            <w:color w:val="FFFF00"/>
                            <w:sz w:val="13"/>
                          </w:rPr>
                          <w:t>10mm</w:t>
                        </w:r>
                        <w:r>
                          <w:rPr>
                            <w:color w:val="FFFF00"/>
                            <w:sz w:val="13"/>
                          </w:rPr>
                          <w:t>； 长度超过</w:t>
                        </w:r>
                        <w:r>
                          <w:rPr>
                            <w:rFonts w:ascii="Calibri" w:eastAsia="Calibri"/>
                            <w:color w:val="FFFF00"/>
                            <w:sz w:val="13"/>
                          </w:rPr>
                          <w:t>2.0m</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12"/>
        </w:rPr>
      </w:pPr>
      <w:r>
        <mc:AlternateContent>
          <mc:Choice Requires="wpg">
            <w:drawing>
              <wp:anchor distT="0" distB="0" distL="0" distR="0" simplePos="0" relativeHeight="251721728" behindDoc="1" locked="0" layoutInCell="1" allowOverlap="1">
                <wp:simplePos x="0" y="0"/>
                <wp:positionH relativeFrom="page">
                  <wp:posOffset>897890</wp:posOffset>
                </wp:positionH>
                <wp:positionV relativeFrom="paragraph">
                  <wp:posOffset>112395</wp:posOffset>
                </wp:positionV>
                <wp:extent cx="5763895" cy="4076065"/>
                <wp:effectExtent l="3175" t="2540" r="5080" b="17145"/>
                <wp:wrapTopAndBottom/>
                <wp:docPr id="341" name="组合 142"/>
                <wp:cNvGraphicFramePr/>
                <a:graphic xmlns:a="http://schemas.openxmlformats.org/drawingml/2006/main">
                  <a:graphicData uri="http://schemas.microsoft.com/office/word/2010/wordprocessingGroup">
                    <wpg:wgp>
                      <wpg:cNvGrpSpPr/>
                      <wpg:grpSpPr>
                        <a:xfrm>
                          <a:off x="0" y="0"/>
                          <a:ext cx="5763895" cy="4076065"/>
                          <a:chOff x="1414" y="177"/>
                          <a:chExt cx="9077" cy="6419"/>
                        </a:xfrm>
                      </wpg:grpSpPr>
                      <pic:pic xmlns:pic="http://schemas.openxmlformats.org/drawingml/2006/picture">
                        <pic:nvPicPr>
                          <pic:cNvPr id="339" name="图片 143"/>
                          <pic:cNvPicPr>
                            <a:picLocks noChangeAspect="1"/>
                          </pic:cNvPicPr>
                        </pic:nvPicPr>
                        <pic:blipFill>
                          <a:blip r:embed="rId27"/>
                          <a:stretch>
                            <a:fillRect/>
                          </a:stretch>
                        </pic:blipFill>
                        <pic:spPr>
                          <a:xfrm>
                            <a:off x="2649" y="3112"/>
                            <a:ext cx="2818" cy="2265"/>
                          </a:xfrm>
                          <a:prstGeom prst="rect">
                            <a:avLst/>
                          </a:prstGeom>
                          <a:noFill/>
                          <a:ln>
                            <a:noFill/>
                          </a:ln>
                        </pic:spPr>
                      </pic:pic>
                      <wps:wsp>
                        <wps:cNvPr id="340" name="文本框 144"/>
                        <wps:cNvSpPr txBox="1"/>
                        <wps:spPr>
                          <a:xfrm>
                            <a:off x="1417" y="180"/>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67"/>
                                </w:tabs>
                                <w:spacing w:before="203"/>
                                <w:ind w:left="1050" w:right="0" w:firstLine="0"/>
                                <w:jc w:val="left"/>
                                <w:rPr>
                                  <w:sz w:val="21"/>
                                </w:rPr>
                              </w:pPr>
                              <w:r>
                                <w:rPr>
                                  <w:rFonts w:ascii="Arial" w:eastAsia="Arial"/>
                                  <w:sz w:val="21"/>
                                </w:rPr>
                                <w:t>4.</w:t>
                              </w:r>
                              <w:r>
                                <w:rPr>
                                  <w:rFonts w:ascii="Arial" w:eastAsia="Arial"/>
                                  <w:sz w:val="21"/>
                                </w:rPr>
                                <w:tab/>
                              </w:r>
                              <w:r>
                                <w:rPr>
                                  <w:sz w:val="21"/>
                                </w:rPr>
                                <w:t>承重墙</w:t>
                              </w:r>
                              <w:r>
                                <w:rPr>
                                  <w:rFonts w:ascii="Arial" w:eastAsia="Arial"/>
                                  <w:sz w:val="21"/>
                                </w:rPr>
                                <w:t>d</w:t>
                              </w:r>
                              <w:r>
                                <w:rPr>
                                  <w:sz w:val="21"/>
                                </w:rPr>
                                <w:t>级评定</w:t>
                              </w:r>
                            </w:p>
                            <w:p>
                              <w:pPr>
                                <w:spacing w:before="119"/>
                                <w:ind w:left="1109" w:right="0" w:firstLine="0"/>
                                <w:jc w:val="left"/>
                                <w:rPr>
                                  <w:sz w:val="21"/>
                                </w:rPr>
                              </w:pPr>
                              <w:r>
                                <w:rPr>
                                  <w:sz w:val="21"/>
                                </w:rPr>
                                <w:t>（</w:t>
                              </w:r>
                              <w:r>
                                <w:rPr>
                                  <w:rFonts w:ascii="Arial" w:eastAsia="Arial"/>
                                  <w:sz w:val="21"/>
                                </w:rPr>
                                <w:t>1</w:t>
                              </w:r>
                              <w:r>
                                <w:rPr>
                                  <w:sz w:val="21"/>
                                </w:rPr>
                                <w:t>）墙体严重开裂：至少出现</w:t>
                              </w:r>
                              <w:r>
                                <w:rPr>
                                  <w:rFonts w:ascii="Arial" w:eastAsia="Arial"/>
                                  <w:sz w:val="21"/>
                                </w:rPr>
                                <w:t>3</w:t>
                              </w:r>
                              <w:r>
                                <w:rPr>
                                  <w:sz w:val="21"/>
                                </w:rPr>
                                <w:t>处以上严重裂缝，裂缝宽度超过</w:t>
                              </w:r>
                            </w:p>
                            <w:p>
                              <w:pPr>
                                <w:spacing w:before="119"/>
                                <w:ind w:left="1050" w:right="0" w:firstLine="0"/>
                                <w:jc w:val="left"/>
                                <w:rPr>
                                  <w:sz w:val="21"/>
                                </w:rPr>
                              </w:pPr>
                              <w:r>
                                <w:rPr>
                                  <w:rFonts w:ascii="Arial" w:eastAsia="Arial"/>
                                  <w:sz w:val="21"/>
                                </w:rPr>
                                <w:t>10mm</w:t>
                              </w:r>
                              <w:r>
                                <w:rPr>
                                  <w:sz w:val="21"/>
                                </w:rPr>
                                <w:t>，单条裂缝长度超过</w:t>
                              </w:r>
                              <w:r>
                                <w:rPr>
                                  <w:rFonts w:ascii="Arial" w:eastAsia="Arial"/>
                                  <w:sz w:val="21"/>
                                </w:rPr>
                                <w:t>2.0m</w:t>
                              </w:r>
                              <w:r>
                                <w:rPr>
                                  <w:sz w:val="21"/>
                                </w:rPr>
                                <w:t>。</w:t>
                              </w:r>
                            </w:p>
                          </w:txbxContent>
                        </wps:txbx>
                        <wps:bodyPr lIns="0" tIns="0" rIns="0" bIns="0" upright="1"/>
                      </wps:wsp>
                    </wpg:wgp>
                  </a:graphicData>
                </a:graphic>
              </wp:anchor>
            </w:drawing>
          </mc:Choice>
          <mc:Fallback>
            <w:pict>
              <v:group id="组合 142" o:spid="_x0000_s1026" o:spt="203" style="position:absolute;left:0pt;margin-left:70.7pt;margin-top:8.85pt;height:320.95pt;width:453.85pt;mso-position-horizontal-relative:page;mso-wrap-distance-bottom:0pt;mso-wrap-distance-top:0pt;z-index:-251594752;mso-width-relative:page;mso-height-relative:page;" coordorigin="1414,177" coordsize="9077,6419" o:gfxdata="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">
                <o:lock v:ext="edit" aspectratio="f"/>
                <v:shape id="图片 143" o:spid="_x0000_s1026" o:spt="75" type="#_x0000_t75" style="position:absolute;left:2649;top:3112;height:2265;width:2818;" filled="f" o:preferrelative="t" stroked="f" coordsize="21600,21600" o:gfxdata="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IzDy8AAAA&#10;3AAAAA8AAAAAAAAAAQAgAAAAIgAAAGRycy9kb3ducmV2LnhtbFBLAQIUABQAAAAIAIdO4kAzLwWe&#10;OwAAADkAAAAQAAAAAAAAAAEAIAAAAAsBAABkcnMvc2hhcGV4bWwueG1sUEsFBgAAAAAGAAYAWwEA&#10;ALUDAAAAAA==&#10;">
                  <v:fill on="f" focussize="0,0"/>
                  <v:stroke on="f"/>
                  <v:imagedata r:id="rId27" o:title=""/>
                  <o:lock v:ext="edit" aspectratio="t"/>
                </v:shape>
                <v:shape id="文本框 144" o:spid="_x0000_s1026" o:spt="202" type="#_x0000_t202" style="position:absolute;left:1417;top:180;height:6413;width:9071;" filled="f" stroked="t" coordsize="21600,21600" o:gfxdata="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pkGyb4A&#10;AADcAAAADwAAAAAAAAABACAAAAAiAAAAZHJzL2Rvd25yZXYueG1sUEsBAhQAFAAAAAgAh07iQDMv&#10;BZ47AAAAOQAAABAAAAAAAAAAAQAgAAAADQEAAGRycy9zaGFwZXhtbC54bWxQSwUGAAAAAAYABgBb&#10;AQAAtwM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67"/>
                          </w:tabs>
                          <w:spacing w:before="203"/>
                          <w:ind w:left="1050" w:right="0" w:firstLine="0"/>
                          <w:jc w:val="left"/>
                          <w:rPr>
                            <w:sz w:val="21"/>
                          </w:rPr>
                        </w:pPr>
                        <w:r>
                          <w:rPr>
                            <w:rFonts w:ascii="Arial" w:eastAsia="Arial"/>
                            <w:sz w:val="21"/>
                          </w:rPr>
                          <w:t>4.</w:t>
                        </w:r>
                        <w:r>
                          <w:rPr>
                            <w:rFonts w:ascii="Arial" w:eastAsia="Arial"/>
                            <w:sz w:val="21"/>
                          </w:rPr>
                          <w:tab/>
                        </w:r>
                        <w:r>
                          <w:rPr>
                            <w:sz w:val="21"/>
                          </w:rPr>
                          <w:t>承重墙</w:t>
                        </w:r>
                        <w:r>
                          <w:rPr>
                            <w:rFonts w:ascii="Arial" w:eastAsia="Arial"/>
                            <w:sz w:val="21"/>
                          </w:rPr>
                          <w:t>d</w:t>
                        </w:r>
                        <w:r>
                          <w:rPr>
                            <w:sz w:val="21"/>
                          </w:rPr>
                          <w:t>级评定</w:t>
                        </w:r>
                      </w:p>
                      <w:p>
                        <w:pPr>
                          <w:spacing w:before="119"/>
                          <w:ind w:left="1109" w:right="0" w:firstLine="0"/>
                          <w:jc w:val="left"/>
                          <w:rPr>
                            <w:sz w:val="21"/>
                          </w:rPr>
                        </w:pPr>
                        <w:r>
                          <w:rPr>
                            <w:sz w:val="21"/>
                          </w:rPr>
                          <w:t>（</w:t>
                        </w:r>
                        <w:r>
                          <w:rPr>
                            <w:rFonts w:ascii="Arial" w:eastAsia="Arial"/>
                            <w:sz w:val="21"/>
                          </w:rPr>
                          <w:t>1</w:t>
                        </w:r>
                        <w:r>
                          <w:rPr>
                            <w:sz w:val="21"/>
                          </w:rPr>
                          <w:t>）墙体严重开裂：至少出现</w:t>
                        </w:r>
                        <w:r>
                          <w:rPr>
                            <w:rFonts w:ascii="Arial" w:eastAsia="Arial"/>
                            <w:sz w:val="21"/>
                          </w:rPr>
                          <w:t>3</w:t>
                        </w:r>
                        <w:r>
                          <w:rPr>
                            <w:sz w:val="21"/>
                          </w:rPr>
                          <w:t>处以上严重裂缝，裂缝宽度超过</w:t>
                        </w:r>
                      </w:p>
                      <w:p>
                        <w:pPr>
                          <w:spacing w:before="119"/>
                          <w:ind w:left="1050" w:right="0" w:firstLine="0"/>
                          <w:jc w:val="left"/>
                          <w:rPr>
                            <w:sz w:val="21"/>
                          </w:rPr>
                        </w:pPr>
                        <w:r>
                          <w:rPr>
                            <w:rFonts w:ascii="Arial" w:eastAsia="Arial"/>
                            <w:sz w:val="21"/>
                          </w:rPr>
                          <w:t>10mm</w:t>
                        </w:r>
                        <w:r>
                          <w:rPr>
                            <w:sz w:val="21"/>
                          </w:rPr>
                          <w:t>，单条裂缝长度超过</w:t>
                        </w:r>
                        <w:r>
                          <w:rPr>
                            <w:rFonts w:ascii="Arial" w:eastAsia="Arial"/>
                            <w:sz w:val="21"/>
                          </w:rPr>
                          <w:t>2.0m</w:t>
                        </w:r>
                        <w:r>
                          <w:rPr>
                            <w:sz w:val="21"/>
                          </w:rPr>
                          <w:t>。</w:t>
                        </w:r>
                      </w:p>
                    </w:txbxContent>
                  </v:textbox>
                </v:shape>
                <w10:wrap type="topAndBottom"/>
              </v:group>
            </w:pict>
          </mc:Fallback>
        </mc:AlternateContent>
      </w:r>
    </w:p>
    <w:p>
      <w:pPr>
        <w:spacing w:after="0"/>
        <w:rPr>
          <w:rFonts w:ascii="Times New Roman"/>
          <w:sz w:val="12"/>
        </w:rPr>
        <w:sectPr>
          <w:pgSz w:w="11910" w:h="16800"/>
          <w:pgMar w:top="1400" w:right="1300" w:bottom="1040" w:left="1300" w:header="0" w:footer="850" w:gutter="0"/>
        </w:sectPr>
      </w:pPr>
    </w:p>
    <w:p>
      <w:pPr>
        <w:pStyle w:val="2"/>
        <w:ind w:left="114"/>
        <w:rPr>
          <w:rFonts w:ascii="Times New Roman"/>
          <w:sz w:val="20"/>
        </w:rPr>
      </w:pPr>
      <w:r>
        <mc:AlternateContent>
          <mc:Choice Requires="wpg">
            <w:drawing>
              <wp:anchor distT="0" distB="0" distL="114300" distR="114300" simplePos="0" relativeHeight="250018816" behindDoc="1" locked="0" layoutInCell="1" allowOverlap="1">
                <wp:simplePos x="0" y="0"/>
                <wp:positionH relativeFrom="page">
                  <wp:posOffset>1623060</wp:posOffset>
                </wp:positionH>
                <wp:positionV relativeFrom="page">
                  <wp:posOffset>2744470</wp:posOffset>
                </wp:positionV>
                <wp:extent cx="1815465" cy="1581150"/>
                <wp:effectExtent l="0" t="0" r="13335" b="0"/>
                <wp:wrapNone/>
                <wp:docPr id="131" name="组合 145"/>
                <wp:cNvGraphicFramePr/>
                <a:graphic xmlns:a="http://schemas.openxmlformats.org/drawingml/2006/main">
                  <a:graphicData uri="http://schemas.microsoft.com/office/word/2010/wordprocessingGroup">
                    <wpg:wgp>
                      <wpg:cNvGrpSpPr/>
                      <wpg:grpSpPr>
                        <a:xfrm>
                          <a:off x="0" y="0"/>
                          <a:ext cx="1815465" cy="1581150"/>
                          <a:chOff x="2557" y="4322"/>
                          <a:chExt cx="2859" cy="2490"/>
                        </a:xfrm>
                      </wpg:grpSpPr>
                      <wps:wsp>
                        <wps:cNvPr id="2" name="任意多边形 146"/>
                        <wps:cNvSpPr/>
                        <wps:spPr>
                          <a:xfrm>
                            <a:off x="2850" y="4564"/>
                            <a:ext cx="1808" cy="2183"/>
                          </a:xfrm>
                          <a:custGeom>
                            <a:avLst/>
                            <a:gdLst/>
                            <a:ahLst/>
                            <a:cxnLst/>
                            <a:pathLst>
                              <a:path w="1808" h="2183">
                                <a:moveTo>
                                  <a:pt x="604" y="2182"/>
                                </a:moveTo>
                                <a:lnTo>
                                  <a:pt x="595" y="2064"/>
                                </a:lnTo>
                                <a:lnTo>
                                  <a:pt x="584" y="1948"/>
                                </a:lnTo>
                                <a:lnTo>
                                  <a:pt x="571" y="1834"/>
                                </a:lnTo>
                                <a:lnTo>
                                  <a:pt x="558" y="1722"/>
                                </a:lnTo>
                                <a:lnTo>
                                  <a:pt x="543" y="1613"/>
                                </a:lnTo>
                                <a:lnTo>
                                  <a:pt x="528" y="1506"/>
                                </a:lnTo>
                                <a:lnTo>
                                  <a:pt x="511" y="1401"/>
                                </a:lnTo>
                                <a:lnTo>
                                  <a:pt x="494" y="1300"/>
                                </a:lnTo>
                                <a:lnTo>
                                  <a:pt x="476" y="1201"/>
                                </a:lnTo>
                                <a:lnTo>
                                  <a:pt x="457" y="1106"/>
                                </a:lnTo>
                                <a:lnTo>
                                  <a:pt x="437" y="1014"/>
                                </a:lnTo>
                                <a:lnTo>
                                  <a:pt x="416" y="925"/>
                                </a:lnTo>
                                <a:lnTo>
                                  <a:pt x="395" y="840"/>
                                </a:lnTo>
                                <a:lnTo>
                                  <a:pt x="373" y="759"/>
                                </a:lnTo>
                                <a:lnTo>
                                  <a:pt x="350" y="682"/>
                                </a:lnTo>
                                <a:lnTo>
                                  <a:pt x="327" y="609"/>
                                </a:lnTo>
                                <a:lnTo>
                                  <a:pt x="304" y="540"/>
                                </a:lnTo>
                                <a:lnTo>
                                  <a:pt x="280" y="476"/>
                                </a:lnTo>
                                <a:lnTo>
                                  <a:pt x="255" y="417"/>
                                </a:lnTo>
                                <a:lnTo>
                                  <a:pt x="206" y="314"/>
                                </a:lnTo>
                                <a:lnTo>
                                  <a:pt x="155" y="231"/>
                                </a:lnTo>
                                <a:lnTo>
                                  <a:pt x="104" y="171"/>
                                </a:lnTo>
                                <a:lnTo>
                                  <a:pt x="53" y="134"/>
                                </a:lnTo>
                                <a:lnTo>
                                  <a:pt x="3" y="123"/>
                                </a:lnTo>
                                <a:lnTo>
                                  <a:pt x="0" y="122"/>
                                </a:lnTo>
                                <a:lnTo>
                                  <a:pt x="1202" y="0"/>
                                </a:lnTo>
                                <a:lnTo>
                                  <a:pt x="1206" y="2"/>
                                </a:lnTo>
                                <a:lnTo>
                                  <a:pt x="1228" y="4"/>
                                </a:lnTo>
                                <a:lnTo>
                                  <a:pt x="1295" y="46"/>
                                </a:lnTo>
                                <a:lnTo>
                                  <a:pt x="1341" y="102"/>
                                </a:lnTo>
                                <a:lnTo>
                                  <a:pt x="1386" y="179"/>
                                </a:lnTo>
                                <a:lnTo>
                                  <a:pt x="1432" y="276"/>
                                </a:lnTo>
                                <a:lnTo>
                                  <a:pt x="1476" y="391"/>
                                </a:lnTo>
                                <a:lnTo>
                                  <a:pt x="1498" y="455"/>
                                </a:lnTo>
                                <a:lnTo>
                                  <a:pt x="1520" y="524"/>
                                </a:lnTo>
                                <a:lnTo>
                                  <a:pt x="1542" y="596"/>
                                </a:lnTo>
                                <a:lnTo>
                                  <a:pt x="1563" y="673"/>
                                </a:lnTo>
                                <a:lnTo>
                                  <a:pt x="1583" y="753"/>
                                </a:lnTo>
                                <a:lnTo>
                                  <a:pt x="1604" y="836"/>
                                </a:lnTo>
                                <a:lnTo>
                                  <a:pt x="1623" y="923"/>
                                </a:lnTo>
                                <a:lnTo>
                                  <a:pt x="1643" y="1014"/>
                                </a:lnTo>
                                <a:lnTo>
                                  <a:pt x="1661" y="1107"/>
                                </a:lnTo>
                                <a:lnTo>
                                  <a:pt x="1679" y="1204"/>
                                </a:lnTo>
                                <a:lnTo>
                                  <a:pt x="1697" y="1303"/>
                                </a:lnTo>
                                <a:lnTo>
                                  <a:pt x="1713" y="1405"/>
                                </a:lnTo>
                                <a:lnTo>
                                  <a:pt x="1729" y="1510"/>
                                </a:lnTo>
                                <a:lnTo>
                                  <a:pt x="1745" y="1617"/>
                                </a:lnTo>
                                <a:lnTo>
                                  <a:pt x="1759" y="1726"/>
                                </a:lnTo>
                                <a:lnTo>
                                  <a:pt x="1773" y="1837"/>
                                </a:lnTo>
                                <a:lnTo>
                                  <a:pt x="1785" y="1950"/>
                                </a:lnTo>
                                <a:lnTo>
                                  <a:pt x="1797" y="2065"/>
                                </a:lnTo>
                                <a:lnTo>
                                  <a:pt x="1808" y="2182"/>
                                </a:lnTo>
                              </a:path>
                            </a:pathLst>
                          </a:custGeom>
                          <a:noFill/>
                          <a:ln w="5055" cap="flat" cmpd="sng">
                            <a:solidFill>
                              <a:srgbClr val="000000"/>
                            </a:solidFill>
                            <a:prstDash val="solid"/>
                            <a:headEnd type="none" w="med" len="med"/>
                            <a:tailEnd type="none" w="med" len="med"/>
                          </a:ln>
                        </wps:spPr>
                        <wps:bodyPr upright="1"/>
                      </wps:wsp>
                      <wps:wsp>
                        <wps:cNvPr id="4" name="直线 147"/>
                        <wps:cNvCnPr/>
                        <wps:spPr>
                          <a:xfrm flipV="1">
                            <a:off x="4659" y="4404"/>
                            <a:ext cx="0" cy="2345"/>
                          </a:xfrm>
                          <a:prstGeom prst="line">
                            <a:avLst/>
                          </a:prstGeom>
                          <a:ln w="5055" cap="flat" cmpd="sng">
                            <a:solidFill>
                              <a:srgbClr val="000000"/>
                            </a:solidFill>
                            <a:prstDash val="solid"/>
                            <a:headEnd type="none" w="med" len="med"/>
                            <a:tailEnd type="none" w="med" len="med"/>
                          </a:ln>
                        </wps:spPr>
                        <wps:bodyPr upright="1"/>
                      </wps:wsp>
                      <wps:wsp>
                        <wps:cNvPr id="6" name="任意多边形 148"/>
                        <wps:cNvSpPr/>
                        <wps:spPr>
                          <a:xfrm>
                            <a:off x="4053" y="4345"/>
                            <a:ext cx="606" cy="545"/>
                          </a:xfrm>
                          <a:custGeom>
                            <a:avLst/>
                            <a:gdLst/>
                            <a:ahLst/>
                            <a:cxnLst/>
                            <a:pathLst>
                              <a:path w="606" h="545">
                                <a:moveTo>
                                  <a:pt x="0" y="0"/>
                                </a:moveTo>
                                <a:lnTo>
                                  <a:pt x="0" y="181"/>
                                </a:lnTo>
                                <a:moveTo>
                                  <a:pt x="606" y="0"/>
                                </a:moveTo>
                                <a:lnTo>
                                  <a:pt x="606" y="544"/>
                                </a:lnTo>
                              </a:path>
                            </a:pathLst>
                          </a:custGeom>
                          <a:noFill/>
                          <a:ln w="1614" cap="flat" cmpd="sng">
                            <a:solidFill>
                              <a:srgbClr val="000000"/>
                            </a:solidFill>
                            <a:prstDash val="solid"/>
                            <a:headEnd type="none" w="med" len="med"/>
                            <a:tailEnd type="none" w="med" len="med"/>
                          </a:ln>
                        </wps:spPr>
                        <wps:bodyPr upright="1"/>
                      </wps:wsp>
                      <wps:wsp>
                        <wps:cNvPr id="8" name="任意多边形 149"/>
                        <wps:cNvSpPr/>
                        <wps:spPr>
                          <a:xfrm>
                            <a:off x="0" y="16334"/>
                            <a:ext cx="2" cy="902"/>
                          </a:xfrm>
                          <a:custGeom>
                            <a:avLst/>
                            <a:gdLst/>
                            <a:ahLst/>
                            <a:cxnLst/>
                            <a:pathLst>
                              <a:path h="902">
                                <a:moveTo>
                                  <a:pt x="4356" y="-11909"/>
                                </a:moveTo>
                                <a:lnTo>
                                  <a:pt x="4117" y="-11909"/>
                                </a:lnTo>
                                <a:moveTo>
                                  <a:pt x="4356" y="-11909"/>
                                </a:moveTo>
                                <a:lnTo>
                                  <a:pt x="4603" y="-11909"/>
                                </a:lnTo>
                              </a:path>
                            </a:pathLst>
                          </a:custGeom>
                          <a:noFill/>
                          <a:ln w="1614" cap="flat" cmpd="sng">
                            <a:solidFill>
                              <a:srgbClr val="000000"/>
                            </a:solidFill>
                            <a:prstDash val="solid"/>
                            <a:headEnd type="none" w="med" len="med"/>
                            <a:tailEnd type="none" w="med" len="med"/>
                          </a:ln>
                        </wps:spPr>
                        <wps:bodyPr upright="1"/>
                      </wps:wsp>
                      <wps:wsp>
                        <wps:cNvPr id="10" name="任意多边形 150"/>
                        <wps:cNvSpPr/>
                        <wps:spPr>
                          <a:xfrm>
                            <a:off x="4053" y="4410"/>
                            <a:ext cx="606" cy="32"/>
                          </a:xfrm>
                          <a:custGeom>
                            <a:avLst/>
                            <a:gdLst/>
                            <a:ahLst/>
                            <a:cxnLst/>
                            <a:pathLst>
                              <a:path w="606" h="32">
                                <a:moveTo>
                                  <a:pt x="72" y="0"/>
                                </a:moveTo>
                                <a:lnTo>
                                  <a:pt x="0" y="16"/>
                                </a:lnTo>
                                <a:lnTo>
                                  <a:pt x="72" y="32"/>
                                </a:lnTo>
                                <a:lnTo>
                                  <a:pt x="72" y="0"/>
                                </a:lnTo>
                                <a:moveTo>
                                  <a:pt x="606" y="16"/>
                                </a:moveTo>
                                <a:lnTo>
                                  <a:pt x="542" y="0"/>
                                </a:lnTo>
                                <a:lnTo>
                                  <a:pt x="542" y="32"/>
                                </a:lnTo>
                                <a:lnTo>
                                  <a:pt x="606" y="16"/>
                                </a:lnTo>
                              </a:path>
                            </a:pathLst>
                          </a:custGeom>
                          <a:solidFill>
                            <a:srgbClr val="000000"/>
                          </a:solidFill>
                          <a:ln>
                            <a:noFill/>
                          </a:ln>
                        </wps:spPr>
                        <wps:bodyPr upright="1"/>
                      </wps:wsp>
                      <pic:pic xmlns:pic="http://schemas.openxmlformats.org/drawingml/2006/picture">
                        <pic:nvPicPr>
                          <pic:cNvPr id="12" name="图片 151"/>
                          <pic:cNvPicPr>
                            <a:picLocks noChangeAspect="1"/>
                          </pic:cNvPicPr>
                        </pic:nvPicPr>
                        <pic:blipFill>
                          <a:blip r:embed="rId28"/>
                          <a:stretch>
                            <a:fillRect/>
                          </a:stretch>
                        </pic:blipFill>
                        <pic:spPr>
                          <a:xfrm>
                            <a:off x="4166" y="4322"/>
                            <a:ext cx="88" cy="346"/>
                          </a:xfrm>
                          <a:prstGeom prst="rect">
                            <a:avLst/>
                          </a:prstGeom>
                          <a:noFill/>
                          <a:ln>
                            <a:noFill/>
                          </a:ln>
                        </pic:spPr>
                      </pic:pic>
                      <pic:pic xmlns:pic="http://schemas.openxmlformats.org/drawingml/2006/picture">
                        <pic:nvPicPr>
                          <pic:cNvPr id="14" name="图片 152"/>
                          <pic:cNvPicPr>
                            <a:picLocks noChangeAspect="1"/>
                          </pic:cNvPicPr>
                        </pic:nvPicPr>
                        <pic:blipFill>
                          <a:blip r:embed="rId29"/>
                          <a:stretch>
                            <a:fillRect/>
                          </a:stretch>
                        </pic:blipFill>
                        <pic:spPr>
                          <a:xfrm>
                            <a:off x="4273" y="4327"/>
                            <a:ext cx="109" cy="319"/>
                          </a:xfrm>
                          <a:prstGeom prst="rect">
                            <a:avLst/>
                          </a:prstGeom>
                          <a:noFill/>
                          <a:ln>
                            <a:noFill/>
                          </a:ln>
                        </pic:spPr>
                      </pic:pic>
                      <pic:pic xmlns:pic="http://schemas.openxmlformats.org/drawingml/2006/picture">
                        <pic:nvPicPr>
                          <pic:cNvPr id="16" name="图片 153"/>
                          <pic:cNvPicPr>
                            <a:picLocks noChangeAspect="1"/>
                          </pic:cNvPicPr>
                        </pic:nvPicPr>
                        <pic:blipFill>
                          <a:blip r:embed="rId30"/>
                          <a:stretch>
                            <a:fillRect/>
                          </a:stretch>
                        </pic:blipFill>
                        <pic:spPr>
                          <a:xfrm>
                            <a:off x="4383" y="4344"/>
                            <a:ext cx="181" cy="214"/>
                          </a:xfrm>
                          <a:prstGeom prst="rect">
                            <a:avLst/>
                          </a:prstGeom>
                          <a:noFill/>
                          <a:ln>
                            <a:noFill/>
                          </a:ln>
                        </pic:spPr>
                      </pic:pic>
                      <wps:wsp>
                        <wps:cNvPr id="18" name="直线 154"/>
                        <wps:cNvCnPr/>
                        <wps:spPr>
                          <a:xfrm>
                            <a:off x="2557" y="6749"/>
                            <a:ext cx="2858" cy="0"/>
                          </a:xfrm>
                          <a:prstGeom prst="line">
                            <a:avLst/>
                          </a:prstGeom>
                          <a:ln w="5055" cap="flat" cmpd="sng">
                            <a:solidFill>
                              <a:srgbClr val="000000"/>
                            </a:solidFill>
                            <a:prstDash val="solid"/>
                            <a:headEnd type="none" w="med" len="med"/>
                            <a:tailEnd type="none" w="med" len="med"/>
                          </a:ln>
                        </wps:spPr>
                        <wps:bodyPr upright="1"/>
                      </wps:wsp>
                      <wps:wsp>
                        <wps:cNvPr id="19" name="直线 155"/>
                        <wps:cNvCnPr/>
                        <wps:spPr>
                          <a:xfrm flipH="1">
                            <a:off x="2700" y="6749"/>
                            <a:ext cx="32" cy="59"/>
                          </a:xfrm>
                          <a:prstGeom prst="line">
                            <a:avLst/>
                          </a:prstGeom>
                          <a:ln w="5055" cap="flat" cmpd="sng">
                            <a:solidFill>
                              <a:srgbClr val="000000"/>
                            </a:solidFill>
                            <a:prstDash val="solid"/>
                            <a:headEnd type="none" w="med" len="med"/>
                            <a:tailEnd type="none" w="med" len="med"/>
                          </a:ln>
                        </wps:spPr>
                        <wps:bodyPr upright="1"/>
                      </wps:wsp>
                      <wps:wsp>
                        <wps:cNvPr id="20" name="直线 156"/>
                        <wps:cNvCnPr/>
                        <wps:spPr>
                          <a:xfrm flipH="1">
                            <a:off x="2644" y="6749"/>
                            <a:ext cx="32" cy="59"/>
                          </a:xfrm>
                          <a:prstGeom prst="line">
                            <a:avLst/>
                          </a:prstGeom>
                          <a:ln w="5055" cap="flat" cmpd="sng">
                            <a:solidFill>
                              <a:srgbClr val="000000"/>
                            </a:solidFill>
                            <a:prstDash val="solid"/>
                            <a:headEnd type="none" w="med" len="med"/>
                            <a:tailEnd type="none" w="med" len="med"/>
                          </a:ln>
                        </wps:spPr>
                        <wps:bodyPr upright="1"/>
                      </wps:wsp>
                      <wps:wsp>
                        <wps:cNvPr id="21" name="直线 157"/>
                        <wps:cNvCnPr/>
                        <wps:spPr>
                          <a:xfrm flipH="1">
                            <a:off x="2581" y="6749"/>
                            <a:ext cx="31" cy="59"/>
                          </a:xfrm>
                          <a:prstGeom prst="line">
                            <a:avLst/>
                          </a:prstGeom>
                          <a:ln w="5055" cap="flat" cmpd="sng">
                            <a:solidFill>
                              <a:srgbClr val="000000"/>
                            </a:solidFill>
                            <a:prstDash val="solid"/>
                            <a:headEnd type="none" w="med" len="med"/>
                            <a:tailEnd type="none" w="med" len="med"/>
                          </a:ln>
                        </wps:spPr>
                        <wps:bodyPr upright="1"/>
                      </wps:wsp>
                      <wps:wsp>
                        <wps:cNvPr id="22" name="直线 158"/>
                        <wps:cNvCnPr/>
                        <wps:spPr>
                          <a:xfrm flipH="1">
                            <a:off x="2764" y="6749"/>
                            <a:ext cx="31" cy="59"/>
                          </a:xfrm>
                          <a:prstGeom prst="line">
                            <a:avLst/>
                          </a:prstGeom>
                          <a:ln w="5055" cap="flat" cmpd="sng">
                            <a:solidFill>
                              <a:srgbClr val="000000"/>
                            </a:solidFill>
                            <a:prstDash val="solid"/>
                            <a:headEnd type="none" w="med" len="med"/>
                            <a:tailEnd type="none" w="med" len="med"/>
                          </a:ln>
                        </wps:spPr>
                        <wps:bodyPr upright="1"/>
                      </wps:wsp>
                      <wps:wsp>
                        <wps:cNvPr id="23" name="直线 159"/>
                        <wps:cNvCnPr/>
                        <wps:spPr>
                          <a:xfrm flipH="1">
                            <a:off x="2827" y="6749"/>
                            <a:ext cx="24" cy="59"/>
                          </a:xfrm>
                          <a:prstGeom prst="line">
                            <a:avLst/>
                          </a:prstGeom>
                          <a:ln w="5055" cap="flat" cmpd="sng">
                            <a:solidFill>
                              <a:srgbClr val="000000"/>
                            </a:solidFill>
                            <a:prstDash val="solid"/>
                            <a:headEnd type="none" w="med" len="med"/>
                            <a:tailEnd type="none" w="med" len="med"/>
                          </a:ln>
                        </wps:spPr>
                        <wps:bodyPr upright="1"/>
                      </wps:wsp>
                      <wps:wsp>
                        <wps:cNvPr id="24" name="直线 160"/>
                        <wps:cNvCnPr/>
                        <wps:spPr>
                          <a:xfrm flipH="1">
                            <a:off x="2883" y="6749"/>
                            <a:ext cx="32" cy="59"/>
                          </a:xfrm>
                          <a:prstGeom prst="line">
                            <a:avLst/>
                          </a:prstGeom>
                          <a:ln w="5055" cap="flat" cmpd="sng">
                            <a:solidFill>
                              <a:srgbClr val="000000"/>
                            </a:solidFill>
                            <a:prstDash val="solid"/>
                            <a:headEnd type="none" w="med" len="med"/>
                            <a:tailEnd type="none" w="med" len="med"/>
                          </a:ln>
                        </wps:spPr>
                        <wps:bodyPr upright="1"/>
                      </wps:wsp>
                      <wps:wsp>
                        <wps:cNvPr id="25" name="直线 161"/>
                        <wps:cNvCnPr/>
                        <wps:spPr>
                          <a:xfrm flipH="1">
                            <a:off x="2947" y="6749"/>
                            <a:ext cx="24" cy="59"/>
                          </a:xfrm>
                          <a:prstGeom prst="line">
                            <a:avLst/>
                          </a:prstGeom>
                          <a:ln w="5055" cap="flat" cmpd="sng">
                            <a:solidFill>
                              <a:srgbClr val="000000"/>
                            </a:solidFill>
                            <a:prstDash val="solid"/>
                            <a:headEnd type="none" w="med" len="med"/>
                            <a:tailEnd type="none" w="med" len="med"/>
                          </a:ln>
                        </wps:spPr>
                        <wps:bodyPr upright="1"/>
                      </wps:wsp>
                      <wps:wsp>
                        <wps:cNvPr id="26" name="直线 162"/>
                        <wps:cNvCnPr/>
                        <wps:spPr>
                          <a:xfrm flipH="1">
                            <a:off x="3002" y="6749"/>
                            <a:ext cx="33" cy="59"/>
                          </a:xfrm>
                          <a:prstGeom prst="line">
                            <a:avLst/>
                          </a:prstGeom>
                          <a:ln w="5055" cap="flat" cmpd="sng">
                            <a:solidFill>
                              <a:srgbClr val="000000"/>
                            </a:solidFill>
                            <a:prstDash val="solid"/>
                            <a:headEnd type="none" w="med" len="med"/>
                            <a:tailEnd type="none" w="med" len="med"/>
                          </a:ln>
                        </wps:spPr>
                        <wps:bodyPr upright="1"/>
                      </wps:wsp>
                      <wps:wsp>
                        <wps:cNvPr id="27" name="直线 163"/>
                        <wps:cNvCnPr/>
                        <wps:spPr>
                          <a:xfrm flipH="1">
                            <a:off x="3066" y="6749"/>
                            <a:ext cx="32" cy="59"/>
                          </a:xfrm>
                          <a:prstGeom prst="line">
                            <a:avLst/>
                          </a:prstGeom>
                          <a:ln w="5055" cap="flat" cmpd="sng">
                            <a:solidFill>
                              <a:srgbClr val="000000"/>
                            </a:solidFill>
                            <a:prstDash val="solid"/>
                            <a:headEnd type="none" w="med" len="med"/>
                            <a:tailEnd type="none" w="med" len="med"/>
                          </a:ln>
                        </wps:spPr>
                        <wps:bodyPr upright="1"/>
                      </wps:wsp>
                      <wps:wsp>
                        <wps:cNvPr id="28" name="直线 164"/>
                        <wps:cNvCnPr/>
                        <wps:spPr>
                          <a:xfrm flipH="1">
                            <a:off x="3122" y="6749"/>
                            <a:ext cx="31" cy="59"/>
                          </a:xfrm>
                          <a:prstGeom prst="line">
                            <a:avLst/>
                          </a:prstGeom>
                          <a:ln w="5055" cap="flat" cmpd="sng">
                            <a:solidFill>
                              <a:srgbClr val="000000"/>
                            </a:solidFill>
                            <a:prstDash val="solid"/>
                            <a:headEnd type="none" w="med" len="med"/>
                            <a:tailEnd type="none" w="med" len="med"/>
                          </a:ln>
                        </wps:spPr>
                        <wps:bodyPr upright="1"/>
                      </wps:wsp>
                      <wps:wsp>
                        <wps:cNvPr id="29" name="直线 165"/>
                        <wps:cNvCnPr/>
                        <wps:spPr>
                          <a:xfrm flipH="1">
                            <a:off x="3186" y="6749"/>
                            <a:ext cx="31" cy="59"/>
                          </a:xfrm>
                          <a:prstGeom prst="line">
                            <a:avLst/>
                          </a:prstGeom>
                          <a:ln w="5055" cap="flat" cmpd="sng">
                            <a:solidFill>
                              <a:srgbClr val="000000"/>
                            </a:solidFill>
                            <a:prstDash val="solid"/>
                            <a:headEnd type="none" w="med" len="med"/>
                            <a:tailEnd type="none" w="med" len="med"/>
                          </a:ln>
                        </wps:spPr>
                        <wps:bodyPr upright="1"/>
                      </wps:wsp>
                      <wps:wsp>
                        <wps:cNvPr id="30" name="直线 166"/>
                        <wps:cNvCnPr/>
                        <wps:spPr>
                          <a:xfrm flipH="1">
                            <a:off x="3241" y="6749"/>
                            <a:ext cx="32" cy="59"/>
                          </a:xfrm>
                          <a:prstGeom prst="line">
                            <a:avLst/>
                          </a:prstGeom>
                          <a:ln w="5055" cap="flat" cmpd="sng">
                            <a:solidFill>
                              <a:srgbClr val="000000"/>
                            </a:solidFill>
                            <a:prstDash val="solid"/>
                            <a:headEnd type="none" w="med" len="med"/>
                            <a:tailEnd type="none" w="med" len="med"/>
                          </a:ln>
                        </wps:spPr>
                        <wps:bodyPr upright="1"/>
                      </wps:wsp>
                      <wps:wsp>
                        <wps:cNvPr id="31" name="直线 167"/>
                        <wps:cNvCnPr/>
                        <wps:spPr>
                          <a:xfrm flipH="1">
                            <a:off x="3305" y="6749"/>
                            <a:ext cx="32" cy="59"/>
                          </a:xfrm>
                          <a:prstGeom prst="line">
                            <a:avLst/>
                          </a:prstGeom>
                          <a:ln w="5055" cap="flat" cmpd="sng">
                            <a:solidFill>
                              <a:srgbClr val="000000"/>
                            </a:solidFill>
                            <a:prstDash val="solid"/>
                            <a:headEnd type="none" w="med" len="med"/>
                            <a:tailEnd type="none" w="med" len="med"/>
                          </a:ln>
                        </wps:spPr>
                        <wps:bodyPr upright="1"/>
                      </wps:wsp>
                      <wps:wsp>
                        <wps:cNvPr id="32" name="直线 168"/>
                        <wps:cNvCnPr/>
                        <wps:spPr>
                          <a:xfrm flipH="1">
                            <a:off x="3369" y="6749"/>
                            <a:ext cx="24" cy="59"/>
                          </a:xfrm>
                          <a:prstGeom prst="line">
                            <a:avLst/>
                          </a:prstGeom>
                          <a:ln w="5055" cap="flat" cmpd="sng">
                            <a:solidFill>
                              <a:srgbClr val="000000"/>
                            </a:solidFill>
                            <a:prstDash val="solid"/>
                            <a:headEnd type="none" w="med" len="med"/>
                            <a:tailEnd type="none" w="med" len="med"/>
                          </a:ln>
                        </wps:spPr>
                        <wps:bodyPr upright="1"/>
                      </wps:wsp>
                      <wps:wsp>
                        <wps:cNvPr id="33" name="直线 169"/>
                        <wps:cNvCnPr/>
                        <wps:spPr>
                          <a:xfrm flipH="1">
                            <a:off x="3424" y="6749"/>
                            <a:ext cx="33" cy="59"/>
                          </a:xfrm>
                          <a:prstGeom prst="line">
                            <a:avLst/>
                          </a:prstGeom>
                          <a:ln w="5055" cap="flat" cmpd="sng">
                            <a:solidFill>
                              <a:srgbClr val="000000"/>
                            </a:solidFill>
                            <a:prstDash val="solid"/>
                            <a:headEnd type="none" w="med" len="med"/>
                            <a:tailEnd type="none" w="med" len="med"/>
                          </a:ln>
                        </wps:spPr>
                        <wps:bodyPr upright="1"/>
                      </wps:wsp>
                      <wps:wsp>
                        <wps:cNvPr id="34" name="直线 170"/>
                        <wps:cNvCnPr/>
                        <wps:spPr>
                          <a:xfrm flipH="1">
                            <a:off x="3488" y="6749"/>
                            <a:ext cx="24" cy="59"/>
                          </a:xfrm>
                          <a:prstGeom prst="line">
                            <a:avLst/>
                          </a:prstGeom>
                          <a:ln w="5055" cap="flat" cmpd="sng">
                            <a:solidFill>
                              <a:srgbClr val="000000"/>
                            </a:solidFill>
                            <a:prstDash val="solid"/>
                            <a:headEnd type="none" w="med" len="med"/>
                            <a:tailEnd type="none" w="med" len="med"/>
                          </a:ln>
                        </wps:spPr>
                        <wps:bodyPr upright="1"/>
                      </wps:wsp>
                      <wps:wsp>
                        <wps:cNvPr id="35" name="直线 171"/>
                        <wps:cNvCnPr/>
                        <wps:spPr>
                          <a:xfrm flipH="1">
                            <a:off x="3544" y="6749"/>
                            <a:ext cx="32" cy="59"/>
                          </a:xfrm>
                          <a:prstGeom prst="line">
                            <a:avLst/>
                          </a:prstGeom>
                          <a:ln w="5055" cap="flat" cmpd="sng">
                            <a:solidFill>
                              <a:srgbClr val="000000"/>
                            </a:solidFill>
                            <a:prstDash val="solid"/>
                            <a:headEnd type="none" w="med" len="med"/>
                            <a:tailEnd type="none" w="med" len="med"/>
                          </a:ln>
                        </wps:spPr>
                        <wps:bodyPr upright="1"/>
                      </wps:wsp>
                      <wps:wsp>
                        <wps:cNvPr id="36" name="直线 172"/>
                        <wps:cNvCnPr/>
                        <wps:spPr>
                          <a:xfrm flipH="1">
                            <a:off x="3608" y="6749"/>
                            <a:ext cx="32" cy="59"/>
                          </a:xfrm>
                          <a:prstGeom prst="line">
                            <a:avLst/>
                          </a:prstGeom>
                          <a:ln w="5055" cap="flat" cmpd="sng">
                            <a:solidFill>
                              <a:srgbClr val="000000"/>
                            </a:solidFill>
                            <a:prstDash val="solid"/>
                            <a:headEnd type="none" w="med" len="med"/>
                            <a:tailEnd type="none" w="med" len="med"/>
                          </a:ln>
                        </wps:spPr>
                        <wps:bodyPr upright="1"/>
                      </wps:wsp>
                      <wps:wsp>
                        <wps:cNvPr id="37" name="直线 173"/>
                        <wps:cNvCnPr/>
                        <wps:spPr>
                          <a:xfrm flipH="1">
                            <a:off x="3663" y="6749"/>
                            <a:ext cx="32" cy="59"/>
                          </a:xfrm>
                          <a:prstGeom prst="line">
                            <a:avLst/>
                          </a:prstGeom>
                          <a:ln w="5055" cap="flat" cmpd="sng">
                            <a:solidFill>
                              <a:srgbClr val="000000"/>
                            </a:solidFill>
                            <a:prstDash val="solid"/>
                            <a:headEnd type="none" w="med" len="med"/>
                            <a:tailEnd type="none" w="med" len="med"/>
                          </a:ln>
                        </wps:spPr>
                        <wps:bodyPr upright="1"/>
                      </wps:wsp>
                      <wps:wsp>
                        <wps:cNvPr id="38" name="直线 174"/>
                        <wps:cNvCnPr/>
                        <wps:spPr>
                          <a:xfrm flipH="1">
                            <a:off x="3727" y="6749"/>
                            <a:ext cx="32" cy="59"/>
                          </a:xfrm>
                          <a:prstGeom prst="line">
                            <a:avLst/>
                          </a:prstGeom>
                          <a:ln w="5055" cap="flat" cmpd="sng">
                            <a:solidFill>
                              <a:srgbClr val="000000"/>
                            </a:solidFill>
                            <a:prstDash val="solid"/>
                            <a:headEnd type="none" w="med" len="med"/>
                            <a:tailEnd type="none" w="med" len="med"/>
                          </a:ln>
                        </wps:spPr>
                        <wps:bodyPr upright="1"/>
                      </wps:wsp>
                      <wps:wsp>
                        <wps:cNvPr id="39" name="直线 175"/>
                        <wps:cNvCnPr/>
                        <wps:spPr>
                          <a:xfrm flipH="1">
                            <a:off x="3783" y="6749"/>
                            <a:ext cx="32" cy="59"/>
                          </a:xfrm>
                          <a:prstGeom prst="line">
                            <a:avLst/>
                          </a:prstGeom>
                          <a:ln w="5055" cap="flat" cmpd="sng">
                            <a:solidFill>
                              <a:srgbClr val="000000"/>
                            </a:solidFill>
                            <a:prstDash val="solid"/>
                            <a:headEnd type="none" w="med" len="med"/>
                            <a:tailEnd type="none" w="med" len="med"/>
                          </a:ln>
                        </wps:spPr>
                        <wps:bodyPr upright="1"/>
                      </wps:wsp>
                      <wps:wsp>
                        <wps:cNvPr id="40" name="直线 176"/>
                        <wps:cNvCnPr/>
                        <wps:spPr>
                          <a:xfrm flipH="1">
                            <a:off x="3846" y="6749"/>
                            <a:ext cx="32" cy="59"/>
                          </a:xfrm>
                          <a:prstGeom prst="line">
                            <a:avLst/>
                          </a:prstGeom>
                          <a:ln w="5055" cap="flat" cmpd="sng">
                            <a:solidFill>
                              <a:srgbClr val="000000"/>
                            </a:solidFill>
                            <a:prstDash val="solid"/>
                            <a:headEnd type="none" w="med" len="med"/>
                            <a:tailEnd type="none" w="med" len="med"/>
                          </a:ln>
                        </wps:spPr>
                        <wps:bodyPr upright="1"/>
                      </wps:wsp>
                      <wps:wsp>
                        <wps:cNvPr id="41" name="直线 177"/>
                        <wps:cNvCnPr/>
                        <wps:spPr>
                          <a:xfrm flipH="1">
                            <a:off x="3910" y="6749"/>
                            <a:ext cx="24" cy="59"/>
                          </a:xfrm>
                          <a:prstGeom prst="line">
                            <a:avLst/>
                          </a:prstGeom>
                          <a:ln w="5055" cap="flat" cmpd="sng">
                            <a:solidFill>
                              <a:srgbClr val="000000"/>
                            </a:solidFill>
                            <a:prstDash val="solid"/>
                            <a:headEnd type="none" w="med" len="med"/>
                            <a:tailEnd type="none" w="med" len="med"/>
                          </a:ln>
                        </wps:spPr>
                        <wps:bodyPr upright="1"/>
                      </wps:wsp>
                      <wps:wsp>
                        <wps:cNvPr id="42" name="直线 178"/>
                        <wps:cNvCnPr/>
                        <wps:spPr>
                          <a:xfrm flipH="1">
                            <a:off x="3966" y="6749"/>
                            <a:ext cx="32" cy="59"/>
                          </a:xfrm>
                          <a:prstGeom prst="line">
                            <a:avLst/>
                          </a:prstGeom>
                          <a:ln w="5055" cap="flat" cmpd="sng">
                            <a:solidFill>
                              <a:srgbClr val="000000"/>
                            </a:solidFill>
                            <a:prstDash val="solid"/>
                            <a:headEnd type="none" w="med" len="med"/>
                            <a:tailEnd type="none" w="med" len="med"/>
                          </a:ln>
                        </wps:spPr>
                        <wps:bodyPr upright="1"/>
                      </wps:wsp>
                      <wps:wsp>
                        <wps:cNvPr id="43" name="直线 179"/>
                        <wps:cNvCnPr/>
                        <wps:spPr>
                          <a:xfrm flipH="1">
                            <a:off x="4029" y="6749"/>
                            <a:ext cx="24" cy="59"/>
                          </a:xfrm>
                          <a:prstGeom prst="line">
                            <a:avLst/>
                          </a:prstGeom>
                          <a:ln w="5055" cap="flat" cmpd="sng">
                            <a:solidFill>
                              <a:srgbClr val="000000"/>
                            </a:solidFill>
                            <a:prstDash val="solid"/>
                            <a:headEnd type="none" w="med" len="med"/>
                            <a:tailEnd type="none" w="med" len="med"/>
                          </a:ln>
                        </wps:spPr>
                        <wps:bodyPr upright="1"/>
                      </wps:wsp>
                      <wps:wsp>
                        <wps:cNvPr id="44" name="直线 180"/>
                        <wps:cNvCnPr/>
                        <wps:spPr>
                          <a:xfrm flipH="1">
                            <a:off x="4086" y="6749"/>
                            <a:ext cx="31" cy="59"/>
                          </a:xfrm>
                          <a:prstGeom prst="line">
                            <a:avLst/>
                          </a:prstGeom>
                          <a:ln w="5055" cap="flat" cmpd="sng">
                            <a:solidFill>
                              <a:srgbClr val="000000"/>
                            </a:solidFill>
                            <a:prstDash val="solid"/>
                            <a:headEnd type="none" w="med" len="med"/>
                            <a:tailEnd type="none" w="med" len="med"/>
                          </a:ln>
                        </wps:spPr>
                        <wps:bodyPr upright="1"/>
                      </wps:wsp>
                      <wps:wsp>
                        <wps:cNvPr id="45" name="直线 181"/>
                        <wps:cNvCnPr/>
                        <wps:spPr>
                          <a:xfrm flipH="1">
                            <a:off x="4149" y="6749"/>
                            <a:ext cx="32" cy="59"/>
                          </a:xfrm>
                          <a:prstGeom prst="line">
                            <a:avLst/>
                          </a:prstGeom>
                          <a:ln w="5055" cap="flat" cmpd="sng">
                            <a:solidFill>
                              <a:srgbClr val="000000"/>
                            </a:solidFill>
                            <a:prstDash val="solid"/>
                            <a:headEnd type="none" w="med" len="med"/>
                            <a:tailEnd type="none" w="med" len="med"/>
                          </a:ln>
                        </wps:spPr>
                        <wps:bodyPr upright="1"/>
                      </wps:wsp>
                      <wps:wsp>
                        <wps:cNvPr id="46" name="直线 182"/>
                        <wps:cNvCnPr/>
                        <wps:spPr>
                          <a:xfrm flipH="1">
                            <a:off x="4204" y="6749"/>
                            <a:ext cx="33" cy="59"/>
                          </a:xfrm>
                          <a:prstGeom prst="line">
                            <a:avLst/>
                          </a:prstGeom>
                          <a:ln w="5055" cap="flat" cmpd="sng">
                            <a:solidFill>
                              <a:srgbClr val="000000"/>
                            </a:solidFill>
                            <a:prstDash val="solid"/>
                            <a:headEnd type="none" w="med" len="med"/>
                            <a:tailEnd type="none" w="med" len="med"/>
                          </a:ln>
                        </wps:spPr>
                        <wps:bodyPr upright="1"/>
                      </wps:wsp>
                      <wps:wsp>
                        <wps:cNvPr id="47" name="直线 183"/>
                        <wps:cNvCnPr/>
                        <wps:spPr>
                          <a:xfrm flipH="1">
                            <a:off x="4268" y="6749"/>
                            <a:ext cx="32" cy="59"/>
                          </a:xfrm>
                          <a:prstGeom prst="line">
                            <a:avLst/>
                          </a:prstGeom>
                          <a:ln w="5055" cap="flat" cmpd="sng">
                            <a:solidFill>
                              <a:srgbClr val="000000"/>
                            </a:solidFill>
                            <a:prstDash val="solid"/>
                            <a:headEnd type="none" w="med" len="med"/>
                            <a:tailEnd type="none" w="med" len="med"/>
                          </a:ln>
                        </wps:spPr>
                        <wps:bodyPr upright="1"/>
                      </wps:wsp>
                      <wps:wsp>
                        <wps:cNvPr id="48" name="直线 184"/>
                        <wps:cNvCnPr/>
                        <wps:spPr>
                          <a:xfrm flipH="1">
                            <a:off x="4324" y="6749"/>
                            <a:ext cx="32" cy="59"/>
                          </a:xfrm>
                          <a:prstGeom prst="line">
                            <a:avLst/>
                          </a:prstGeom>
                          <a:ln w="5055" cap="flat" cmpd="sng">
                            <a:solidFill>
                              <a:srgbClr val="000000"/>
                            </a:solidFill>
                            <a:prstDash val="solid"/>
                            <a:headEnd type="none" w="med" len="med"/>
                            <a:tailEnd type="none" w="med" len="med"/>
                          </a:ln>
                        </wps:spPr>
                        <wps:bodyPr upright="1"/>
                      </wps:wsp>
                      <wps:wsp>
                        <wps:cNvPr id="49" name="直线 185"/>
                        <wps:cNvCnPr/>
                        <wps:spPr>
                          <a:xfrm flipH="1">
                            <a:off x="4388" y="6749"/>
                            <a:ext cx="32" cy="59"/>
                          </a:xfrm>
                          <a:prstGeom prst="line">
                            <a:avLst/>
                          </a:prstGeom>
                          <a:ln w="5055" cap="flat" cmpd="sng">
                            <a:solidFill>
                              <a:srgbClr val="000000"/>
                            </a:solidFill>
                            <a:prstDash val="solid"/>
                            <a:headEnd type="none" w="med" len="med"/>
                            <a:tailEnd type="none" w="med" len="med"/>
                          </a:ln>
                        </wps:spPr>
                        <wps:bodyPr upright="1"/>
                      </wps:wsp>
                      <wps:wsp>
                        <wps:cNvPr id="50" name="直线 186"/>
                        <wps:cNvCnPr/>
                        <wps:spPr>
                          <a:xfrm flipH="1">
                            <a:off x="4451" y="6749"/>
                            <a:ext cx="24" cy="59"/>
                          </a:xfrm>
                          <a:prstGeom prst="line">
                            <a:avLst/>
                          </a:prstGeom>
                          <a:ln w="5055" cap="flat" cmpd="sng">
                            <a:solidFill>
                              <a:srgbClr val="000000"/>
                            </a:solidFill>
                            <a:prstDash val="solid"/>
                            <a:headEnd type="none" w="med" len="med"/>
                            <a:tailEnd type="none" w="med" len="med"/>
                          </a:ln>
                        </wps:spPr>
                        <wps:bodyPr upright="1"/>
                      </wps:wsp>
                      <wps:wsp>
                        <wps:cNvPr id="51" name="直线 187"/>
                        <wps:cNvCnPr/>
                        <wps:spPr>
                          <a:xfrm flipH="1">
                            <a:off x="4507" y="6749"/>
                            <a:ext cx="32" cy="59"/>
                          </a:xfrm>
                          <a:prstGeom prst="line">
                            <a:avLst/>
                          </a:prstGeom>
                          <a:ln w="5055" cap="flat" cmpd="sng">
                            <a:solidFill>
                              <a:srgbClr val="000000"/>
                            </a:solidFill>
                            <a:prstDash val="solid"/>
                            <a:headEnd type="none" w="med" len="med"/>
                            <a:tailEnd type="none" w="med" len="med"/>
                          </a:ln>
                        </wps:spPr>
                        <wps:bodyPr upright="1"/>
                      </wps:wsp>
                      <wps:wsp>
                        <wps:cNvPr id="52" name="直线 188"/>
                        <wps:cNvCnPr/>
                        <wps:spPr>
                          <a:xfrm flipH="1">
                            <a:off x="4571" y="6749"/>
                            <a:ext cx="32" cy="59"/>
                          </a:xfrm>
                          <a:prstGeom prst="line">
                            <a:avLst/>
                          </a:prstGeom>
                          <a:ln w="5055" cap="flat" cmpd="sng">
                            <a:solidFill>
                              <a:srgbClr val="000000"/>
                            </a:solidFill>
                            <a:prstDash val="solid"/>
                            <a:headEnd type="none" w="med" len="med"/>
                            <a:tailEnd type="none" w="med" len="med"/>
                          </a:ln>
                        </wps:spPr>
                        <wps:bodyPr upright="1"/>
                      </wps:wsp>
                      <wps:wsp>
                        <wps:cNvPr id="53" name="直线 189"/>
                        <wps:cNvCnPr/>
                        <wps:spPr>
                          <a:xfrm flipH="1">
                            <a:off x="4627" y="6749"/>
                            <a:ext cx="32" cy="59"/>
                          </a:xfrm>
                          <a:prstGeom prst="line">
                            <a:avLst/>
                          </a:prstGeom>
                          <a:ln w="5055" cap="flat" cmpd="sng">
                            <a:solidFill>
                              <a:srgbClr val="000000"/>
                            </a:solidFill>
                            <a:prstDash val="solid"/>
                            <a:headEnd type="none" w="med" len="med"/>
                            <a:tailEnd type="none" w="med" len="med"/>
                          </a:ln>
                        </wps:spPr>
                        <wps:bodyPr upright="1"/>
                      </wps:wsp>
                      <wps:wsp>
                        <wps:cNvPr id="54" name="直线 190"/>
                        <wps:cNvCnPr/>
                        <wps:spPr>
                          <a:xfrm flipH="1">
                            <a:off x="4691" y="6749"/>
                            <a:ext cx="31" cy="59"/>
                          </a:xfrm>
                          <a:prstGeom prst="line">
                            <a:avLst/>
                          </a:prstGeom>
                          <a:ln w="5055" cap="flat" cmpd="sng">
                            <a:solidFill>
                              <a:srgbClr val="000000"/>
                            </a:solidFill>
                            <a:prstDash val="solid"/>
                            <a:headEnd type="none" w="med" len="med"/>
                            <a:tailEnd type="none" w="med" len="med"/>
                          </a:ln>
                        </wps:spPr>
                        <wps:bodyPr upright="1"/>
                      </wps:wsp>
                      <wps:wsp>
                        <wps:cNvPr id="55" name="直线 191"/>
                        <wps:cNvCnPr/>
                        <wps:spPr>
                          <a:xfrm flipH="1">
                            <a:off x="4746" y="6749"/>
                            <a:ext cx="32" cy="59"/>
                          </a:xfrm>
                          <a:prstGeom prst="line">
                            <a:avLst/>
                          </a:prstGeom>
                          <a:ln w="5055" cap="flat" cmpd="sng">
                            <a:solidFill>
                              <a:srgbClr val="000000"/>
                            </a:solidFill>
                            <a:prstDash val="solid"/>
                            <a:headEnd type="none" w="med" len="med"/>
                            <a:tailEnd type="none" w="med" len="med"/>
                          </a:ln>
                        </wps:spPr>
                        <wps:bodyPr upright="1"/>
                      </wps:wsp>
                      <wps:wsp>
                        <wps:cNvPr id="56" name="直线 192"/>
                        <wps:cNvCnPr/>
                        <wps:spPr>
                          <a:xfrm flipH="1">
                            <a:off x="4810" y="6749"/>
                            <a:ext cx="32" cy="59"/>
                          </a:xfrm>
                          <a:prstGeom prst="line">
                            <a:avLst/>
                          </a:prstGeom>
                          <a:ln w="5055" cap="flat" cmpd="sng">
                            <a:solidFill>
                              <a:srgbClr val="000000"/>
                            </a:solidFill>
                            <a:prstDash val="solid"/>
                            <a:headEnd type="none" w="med" len="med"/>
                            <a:tailEnd type="none" w="med" len="med"/>
                          </a:ln>
                        </wps:spPr>
                        <wps:bodyPr upright="1"/>
                      </wps:wsp>
                      <wps:wsp>
                        <wps:cNvPr id="57" name="直线 193"/>
                        <wps:cNvCnPr/>
                        <wps:spPr>
                          <a:xfrm flipH="1">
                            <a:off x="4873" y="6749"/>
                            <a:ext cx="24" cy="59"/>
                          </a:xfrm>
                          <a:prstGeom prst="line">
                            <a:avLst/>
                          </a:prstGeom>
                          <a:ln w="5055" cap="flat" cmpd="sng">
                            <a:solidFill>
                              <a:srgbClr val="000000"/>
                            </a:solidFill>
                            <a:prstDash val="solid"/>
                            <a:headEnd type="none" w="med" len="med"/>
                            <a:tailEnd type="none" w="med" len="med"/>
                          </a:ln>
                        </wps:spPr>
                        <wps:bodyPr upright="1"/>
                      </wps:wsp>
                      <wps:wsp>
                        <wps:cNvPr id="58" name="直线 194"/>
                        <wps:cNvCnPr/>
                        <wps:spPr>
                          <a:xfrm flipH="1">
                            <a:off x="4929" y="6749"/>
                            <a:ext cx="32" cy="59"/>
                          </a:xfrm>
                          <a:prstGeom prst="line">
                            <a:avLst/>
                          </a:prstGeom>
                          <a:ln w="5055" cap="flat" cmpd="sng">
                            <a:solidFill>
                              <a:srgbClr val="000000"/>
                            </a:solidFill>
                            <a:prstDash val="solid"/>
                            <a:headEnd type="none" w="med" len="med"/>
                            <a:tailEnd type="none" w="med" len="med"/>
                          </a:ln>
                        </wps:spPr>
                        <wps:bodyPr upright="1"/>
                      </wps:wsp>
                      <wps:wsp>
                        <wps:cNvPr id="59" name="直线 195"/>
                        <wps:cNvCnPr/>
                        <wps:spPr>
                          <a:xfrm flipH="1">
                            <a:off x="4993" y="6749"/>
                            <a:ext cx="24" cy="59"/>
                          </a:xfrm>
                          <a:prstGeom prst="line">
                            <a:avLst/>
                          </a:prstGeom>
                          <a:ln w="5055" cap="flat" cmpd="sng">
                            <a:solidFill>
                              <a:srgbClr val="000000"/>
                            </a:solidFill>
                            <a:prstDash val="solid"/>
                            <a:headEnd type="none" w="med" len="med"/>
                            <a:tailEnd type="none" w="med" len="med"/>
                          </a:ln>
                        </wps:spPr>
                        <wps:bodyPr upright="1"/>
                      </wps:wsp>
                      <wps:wsp>
                        <wps:cNvPr id="60" name="直线 196"/>
                        <wps:cNvCnPr/>
                        <wps:spPr>
                          <a:xfrm flipH="1">
                            <a:off x="5049" y="6749"/>
                            <a:ext cx="31" cy="59"/>
                          </a:xfrm>
                          <a:prstGeom prst="line">
                            <a:avLst/>
                          </a:prstGeom>
                          <a:ln w="5055" cap="flat" cmpd="sng">
                            <a:solidFill>
                              <a:srgbClr val="000000"/>
                            </a:solidFill>
                            <a:prstDash val="solid"/>
                            <a:headEnd type="none" w="med" len="med"/>
                            <a:tailEnd type="none" w="med" len="med"/>
                          </a:ln>
                        </wps:spPr>
                        <wps:bodyPr upright="1"/>
                      </wps:wsp>
                      <wps:wsp>
                        <wps:cNvPr id="61" name="直线 197"/>
                        <wps:cNvCnPr/>
                        <wps:spPr>
                          <a:xfrm flipH="1">
                            <a:off x="5113" y="6749"/>
                            <a:ext cx="31" cy="59"/>
                          </a:xfrm>
                          <a:prstGeom prst="line">
                            <a:avLst/>
                          </a:prstGeom>
                          <a:ln w="5055" cap="flat" cmpd="sng">
                            <a:solidFill>
                              <a:srgbClr val="000000"/>
                            </a:solidFill>
                            <a:prstDash val="solid"/>
                            <a:headEnd type="none" w="med" len="med"/>
                            <a:tailEnd type="none" w="med" len="med"/>
                          </a:ln>
                        </wps:spPr>
                        <wps:bodyPr upright="1"/>
                      </wps:wsp>
                      <wps:wsp>
                        <wps:cNvPr id="62" name="直线 198"/>
                        <wps:cNvCnPr/>
                        <wps:spPr>
                          <a:xfrm flipH="1">
                            <a:off x="5168" y="6749"/>
                            <a:ext cx="32" cy="59"/>
                          </a:xfrm>
                          <a:prstGeom prst="line">
                            <a:avLst/>
                          </a:prstGeom>
                          <a:ln w="5055" cap="flat" cmpd="sng">
                            <a:solidFill>
                              <a:srgbClr val="000000"/>
                            </a:solidFill>
                            <a:prstDash val="solid"/>
                            <a:headEnd type="none" w="med" len="med"/>
                            <a:tailEnd type="none" w="med" len="med"/>
                          </a:ln>
                        </wps:spPr>
                        <wps:bodyPr upright="1"/>
                      </wps:wsp>
                      <wps:wsp>
                        <wps:cNvPr id="63" name="直线 199"/>
                        <wps:cNvCnPr/>
                        <wps:spPr>
                          <a:xfrm flipH="1">
                            <a:off x="5232" y="6749"/>
                            <a:ext cx="32" cy="59"/>
                          </a:xfrm>
                          <a:prstGeom prst="line">
                            <a:avLst/>
                          </a:prstGeom>
                          <a:ln w="5055" cap="flat" cmpd="sng">
                            <a:solidFill>
                              <a:srgbClr val="000000"/>
                            </a:solidFill>
                            <a:prstDash val="solid"/>
                            <a:headEnd type="none" w="med" len="med"/>
                            <a:tailEnd type="none" w="med" len="med"/>
                          </a:ln>
                        </wps:spPr>
                        <wps:bodyPr upright="1"/>
                      </wps:wsp>
                      <wps:wsp>
                        <wps:cNvPr id="64" name="直线 200"/>
                        <wps:cNvCnPr/>
                        <wps:spPr>
                          <a:xfrm flipH="1">
                            <a:off x="5288" y="6749"/>
                            <a:ext cx="31" cy="59"/>
                          </a:xfrm>
                          <a:prstGeom prst="line">
                            <a:avLst/>
                          </a:prstGeom>
                          <a:ln w="5055" cap="flat" cmpd="sng">
                            <a:solidFill>
                              <a:srgbClr val="000000"/>
                            </a:solidFill>
                            <a:prstDash val="solid"/>
                            <a:headEnd type="none" w="med" len="med"/>
                            <a:tailEnd type="none" w="med" len="med"/>
                          </a:ln>
                        </wps:spPr>
                        <wps:bodyPr upright="1"/>
                      </wps:wsp>
                      <wps:wsp>
                        <wps:cNvPr id="65" name="直线 201"/>
                        <wps:cNvCnPr/>
                        <wps:spPr>
                          <a:xfrm flipH="1">
                            <a:off x="5351" y="6749"/>
                            <a:ext cx="32" cy="59"/>
                          </a:xfrm>
                          <a:prstGeom prst="line">
                            <a:avLst/>
                          </a:prstGeom>
                          <a:ln w="5055" cap="flat" cmpd="sng">
                            <a:solidFill>
                              <a:srgbClr val="000000"/>
                            </a:solidFill>
                            <a:prstDash val="solid"/>
                            <a:headEnd type="none" w="med" len="med"/>
                            <a:tailEnd type="none" w="med" len="med"/>
                          </a:ln>
                        </wps:spPr>
                        <wps:bodyPr upright="1"/>
                      </wps:wsp>
                      <wps:wsp>
                        <wps:cNvPr id="66" name="直线 202"/>
                        <wps:cNvCnPr/>
                        <wps:spPr>
                          <a:xfrm flipV="1">
                            <a:off x="3002" y="4671"/>
                            <a:ext cx="1195" cy="118"/>
                          </a:xfrm>
                          <a:prstGeom prst="line">
                            <a:avLst/>
                          </a:prstGeom>
                          <a:ln w="5055" cap="flat" cmpd="sng">
                            <a:solidFill>
                              <a:srgbClr val="000000"/>
                            </a:solidFill>
                            <a:prstDash val="solid"/>
                            <a:headEnd type="none" w="med" len="med"/>
                            <a:tailEnd type="none" w="med" len="med"/>
                          </a:ln>
                        </wps:spPr>
                        <wps:bodyPr upright="1"/>
                      </wps:wsp>
                      <wps:wsp>
                        <wps:cNvPr id="67" name="直线 203"/>
                        <wps:cNvCnPr/>
                        <wps:spPr>
                          <a:xfrm flipV="1">
                            <a:off x="3066" y="4789"/>
                            <a:ext cx="1195" cy="107"/>
                          </a:xfrm>
                          <a:prstGeom prst="line">
                            <a:avLst/>
                          </a:prstGeom>
                          <a:ln w="5055" cap="flat" cmpd="sng">
                            <a:solidFill>
                              <a:srgbClr val="000000"/>
                            </a:solidFill>
                            <a:prstDash val="solid"/>
                            <a:headEnd type="none" w="med" len="med"/>
                            <a:tailEnd type="none" w="med" len="med"/>
                          </a:ln>
                        </wps:spPr>
                        <wps:bodyPr upright="1"/>
                      </wps:wsp>
                      <wps:wsp>
                        <wps:cNvPr id="68" name="直线 204"/>
                        <wps:cNvCnPr/>
                        <wps:spPr>
                          <a:xfrm flipV="1">
                            <a:off x="3122" y="4912"/>
                            <a:ext cx="1187" cy="101"/>
                          </a:xfrm>
                          <a:prstGeom prst="line">
                            <a:avLst/>
                          </a:prstGeom>
                          <a:ln w="5055" cap="flat" cmpd="sng">
                            <a:solidFill>
                              <a:srgbClr val="000000"/>
                            </a:solidFill>
                            <a:prstDash val="solid"/>
                            <a:headEnd type="none" w="med" len="med"/>
                            <a:tailEnd type="none" w="med" len="med"/>
                          </a:ln>
                        </wps:spPr>
                        <wps:bodyPr upright="1"/>
                      </wps:wsp>
                      <wps:wsp>
                        <wps:cNvPr id="69" name="直线 205"/>
                        <wps:cNvCnPr/>
                        <wps:spPr>
                          <a:xfrm flipV="1">
                            <a:off x="3162" y="5024"/>
                            <a:ext cx="1186" cy="107"/>
                          </a:xfrm>
                          <a:prstGeom prst="line">
                            <a:avLst/>
                          </a:prstGeom>
                          <a:ln w="5055" cap="flat" cmpd="sng">
                            <a:solidFill>
                              <a:srgbClr val="000000"/>
                            </a:solidFill>
                            <a:prstDash val="solid"/>
                            <a:headEnd type="none" w="med" len="med"/>
                            <a:tailEnd type="none" w="med" len="med"/>
                          </a:ln>
                        </wps:spPr>
                        <wps:bodyPr upright="1"/>
                      </wps:wsp>
                      <wps:wsp>
                        <wps:cNvPr id="70" name="直线 206"/>
                        <wps:cNvCnPr/>
                        <wps:spPr>
                          <a:xfrm flipV="1">
                            <a:off x="3201" y="5141"/>
                            <a:ext cx="1187" cy="97"/>
                          </a:xfrm>
                          <a:prstGeom prst="line">
                            <a:avLst/>
                          </a:prstGeom>
                          <a:ln w="5055" cap="flat" cmpd="sng">
                            <a:solidFill>
                              <a:srgbClr val="000000"/>
                            </a:solidFill>
                            <a:prstDash val="solid"/>
                            <a:headEnd type="none" w="med" len="med"/>
                            <a:tailEnd type="none" w="med" len="med"/>
                          </a:ln>
                        </wps:spPr>
                        <wps:bodyPr upright="1"/>
                      </wps:wsp>
                      <wps:wsp>
                        <wps:cNvPr id="71" name="直线 207"/>
                        <wps:cNvCnPr/>
                        <wps:spPr>
                          <a:xfrm flipV="1">
                            <a:off x="3234" y="5259"/>
                            <a:ext cx="1186" cy="101"/>
                          </a:xfrm>
                          <a:prstGeom prst="line">
                            <a:avLst/>
                          </a:prstGeom>
                          <a:ln w="5055" cap="flat" cmpd="sng">
                            <a:solidFill>
                              <a:srgbClr val="000000"/>
                            </a:solidFill>
                            <a:prstDash val="solid"/>
                            <a:headEnd type="none" w="med" len="med"/>
                            <a:tailEnd type="none" w="med" len="med"/>
                          </a:ln>
                        </wps:spPr>
                        <wps:bodyPr upright="1"/>
                      </wps:wsp>
                      <wps:wsp>
                        <wps:cNvPr id="72" name="直线 208"/>
                        <wps:cNvCnPr/>
                        <wps:spPr>
                          <a:xfrm flipV="1">
                            <a:off x="3265" y="5371"/>
                            <a:ext cx="1186" cy="107"/>
                          </a:xfrm>
                          <a:prstGeom prst="line">
                            <a:avLst/>
                          </a:prstGeom>
                          <a:ln w="5055" cap="flat" cmpd="sng">
                            <a:solidFill>
                              <a:srgbClr val="000000"/>
                            </a:solidFill>
                            <a:prstDash val="solid"/>
                            <a:headEnd type="none" w="med" len="med"/>
                            <a:tailEnd type="none" w="med" len="med"/>
                          </a:ln>
                        </wps:spPr>
                        <wps:bodyPr upright="1"/>
                      </wps:wsp>
                      <wps:wsp>
                        <wps:cNvPr id="73" name="直线 209"/>
                        <wps:cNvCnPr/>
                        <wps:spPr>
                          <a:xfrm flipV="1">
                            <a:off x="3289" y="5483"/>
                            <a:ext cx="1186" cy="102"/>
                          </a:xfrm>
                          <a:prstGeom prst="line">
                            <a:avLst/>
                          </a:prstGeom>
                          <a:ln w="5055" cap="flat" cmpd="sng">
                            <a:solidFill>
                              <a:srgbClr val="000000"/>
                            </a:solidFill>
                            <a:prstDash val="solid"/>
                            <a:headEnd type="none" w="med" len="med"/>
                            <a:tailEnd type="none" w="med" len="med"/>
                          </a:ln>
                        </wps:spPr>
                        <wps:bodyPr upright="1"/>
                      </wps:wsp>
                      <wps:wsp>
                        <wps:cNvPr id="74" name="直线 210"/>
                        <wps:cNvCnPr/>
                        <wps:spPr>
                          <a:xfrm flipV="1">
                            <a:off x="3313" y="5590"/>
                            <a:ext cx="1186" cy="91"/>
                          </a:xfrm>
                          <a:prstGeom prst="line">
                            <a:avLst/>
                          </a:prstGeom>
                          <a:ln w="5055" cap="flat" cmpd="sng">
                            <a:solidFill>
                              <a:srgbClr val="000000"/>
                            </a:solidFill>
                            <a:prstDash val="solid"/>
                            <a:headEnd type="none" w="med" len="med"/>
                            <a:tailEnd type="none" w="med" len="med"/>
                          </a:ln>
                        </wps:spPr>
                        <wps:bodyPr upright="1"/>
                      </wps:wsp>
                      <wps:wsp>
                        <wps:cNvPr id="75" name="直线 211"/>
                        <wps:cNvCnPr/>
                        <wps:spPr>
                          <a:xfrm flipV="1">
                            <a:off x="3329" y="5697"/>
                            <a:ext cx="1186" cy="91"/>
                          </a:xfrm>
                          <a:prstGeom prst="line">
                            <a:avLst/>
                          </a:prstGeom>
                          <a:ln w="5055" cap="flat" cmpd="sng">
                            <a:solidFill>
                              <a:srgbClr val="000000"/>
                            </a:solidFill>
                            <a:prstDash val="solid"/>
                            <a:headEnd type="none" w="med" len="med"/>
                            <a:tailEnd type="none" w="med" len="med"/>
                          </a:ln>
                        </wps:spPr>
                        <wps:bodyPr upright="1"/>
                      </wps:wsp>
                      <wps:wsp>
                        <wps:cNvPr id="76" name="直线 212"/>
                        <wps:cNvCnPr/>
                        <wps:spPr>
                          <a:xfrm flipV="1">
                            <a:off x="3353" y="5814"/>
                            <a:ext cx="1186" cy="86"/>
                          </a:xfrm>
                          <a:prstGeom prst="line">
                            <a:avLst/>
                          </a:prstGeom>
                          <a:ln w="5055" cap="flat" cmpd="sng">
                            <a:solidFill>
                              <a:srgbClr val="000000"/>
                            </a:solidFill>
                            <a:prstDash val="solid"/>
                            <a:headEnd type="none" w="med" len="med"/>
                            <a:tailEnd type="none" w="med" len="med"/>
                          </a:ln>
                        </wps:spPr>
                        <wps:bodyPr upright="1"/>
                      </wps:wsp>
                      <wps:wsp>
                        <wps:cNvPr id="77" name="直线 213"/>
                        <wps:cNvCnPr/>
                        <wps:spPr>
                          <a:xfrm flipV="1">
                            <a:off x="3369" y="5943"/>
                            <a:ext cx="1194" cy="69"/>
                          </a:xfrm>
                          <a:prstGeom prst="line">
                            <a:avLst/>
                          </a:prstGeom>
                          <a:ln w="5055" cap="flat" cmpd="sng">
                            <a:solidFill>
                              <a:srgbClr val="000000"/>
                            </a:solidFill>
                            <a:prstDash val="solid"/>
                            <a:headEnd type="none" w="med" len="med"/>
                            <a:tailEnd type="none" w="med" len="med"/>
                          </a:ln>
                        </wps:spPr>
                        <wps:bodyPr upright="1"/>
                      </wps:wsp>
                      <wps:wsp>
                        <wps:cNvPr id="78" name="直线 214"/>
                        <wps:cNvCnPr/>
                        <wps:spPr>
                          <a:xfrm flipV="1">
                            <a:off x="3385" y="6055"/>
                            <a:ext cx="1194" cy="69"/>
                          </a:xfrm>
                          <a:prstGeom prst="line">
                            <a:avLst/>
                          </a:prstGeom>
                          <a:ln w="5055" cap="flat" cmpd="sng">
                            <a:solidFill>
                              <a:srgbClr val="000000"/>
                            </a:solidFill>
                            <a:prstDash val="solid"/>
                            <a:headEnd type="none" w="med" len="med"/>
                            <a:tailEnd type="none" w="med" len="med"/>
                          </a:ln>
                        </wps:spPr>
                        <wps:bodyPr upright="1"/>
                      </wps:wsp>
                      <wps:wsp>
                        <wps:cNvPr id="79" name="直线 215"/>
                        <wps:cNvCnPr/>
                        <wps:spPr>
                          <a:xfrm flipV="1">
                            <a:off x="3400" y="6151"/>
                            <a:ext cx="1195" cy="75"/>
                          </a:xfrm>
                          <a:prstGeom prst="line">
                            <a:avLst/>
                          </a:prstGeom>
                          <a:ln w="5055" cap="flat" cmpd="sng">
                            <a:solidFill>
                              <a:srgbClr val="000000"/>
                            </a:solidFill>
                            <a:prstDash val="solid"/>
                            <a:headEnd type="none" w="med" len="med"/>
                            <a:tailEnd type="none" w="med" len="med"/>
                          </a:ln>
                        </wps:spPr>
                        <wps:bodyPr upright="1"/>
                      </wps:wsp>
                      <wps:wsp>
                        <wps:cNvPr id="80" name="直线 216"/>
                        <wps:cNvCnPr/>
                        <wps:spPr>
                          <a:xfrm flipV="1">
                            <a:off x="3417" y="6279"/>
                            <a:ext cx="1194" cy="59"/>
                          </a:xfrm>
                          <a:prstGeom prst="line">
                            <a:avLst/>
                          </a:prstGeom>
                          <a:ln w="5055" cap="flat" cmpd="sng">
                            <a:solidFill>
                              <a:srgbClr val="000000"/>
                            </a:solidFill>
                            <a:prstDash val="solid"/>
                            <a:headEnd type="none" w="med" len="med"/>
                            <a:tailEnd type="none" w="med" len="med"/>
                          </a:ln>
                        </wps:spPr>
                        <wps:bodyPr upright="1"/>
                      </wps:wsp>
                      <wps:wsp>
                        <wps:cNvPr id="81" name="直线 217"/>
                        <wps:cNvCnPr/>
                        <wps:spPr>
                          <a:xfrm flipV="1">
                            <a:off x="3424" y="6391"/>
                            <a:ext cx="1195" cy="59"/>
                          </a:xfrm>
                          <a:prstGeom prst="line">
                            <a:avLst/>
                          </a:prstGeom>
                          <a:ln w="5055" cap="flat" cmpd="sng">
                            <a:solidFill>
                              <a:srgbClr val="000000"/>
                            </a:solidFill>
                            <a:prstDash val="solid"/>
                            <a:headEnd type="none" w="med" len="med"/>
                            <a:tailEnd type="none" w="med" len="med"/>
                          </a:ln>
                        </wps:spPr>
                        <wps:bodyPr upright="1"/>
                      </wps:wsp>
                      <wps:wsp>
                        <wps:cNvPr id="82" name="直线 218"/>
                        <wps:cNvCnPr/>
                        <wps:spPr>
                          <a:xfrm flipV="1">
                            <a:off x="3440" y="6508"/>
                            <a:ext cx="1195" cy="44"/>
                          </a:xfrm>
                          <a:prstGeom prst="line">
                            <a:avLst/>
                          </a:prstGeom>
                          <a:ln w="5055" cap="flat" cmpd="sng">
                            <a:solidFill>
                              <a:srgbClr val="000000"/>
                            </a:solidFill>
                            <a:prstDash val="solid"/>
                            <a:headEnd type="none" w="med" len="med"/>
                            <a:tailEnd type="none" w="med" len="med"/>
                          </a:ln>
                        </wps:spPr>
                        <wps:bodyPr upright="1"/>
                      </wps:wsp>
                      <wps:wsp>
                        <wps:cNvPr id="83" name="直线 219"/>
                        <wps:cNvCnPr/>
                        <wps:spPr>
                          <a:xfrm flipV="1">
                            <a:off x="3448" y="6621"/>
                            <a:ext cx="1202" cy="31"/>
                          </a:xfrm>
                          <a:prstGeom prst="line">
                            <a:avLst/>
                          </a:prstGeom>
                          <a:ln w="5055" cap="flat" cmpd="sng">
                            <a:solidFill>
                              <a:srgbClr val="000000"/>
                            </a:solidFill>
                            <a:prstDash val="solid"/>
                            <a:headEnd type="none" w="med" len="med"/>
                            <a:tailEnd type="none" w="med" len="med"/>
                          </a:ln>
                        </wps:spPr>
                        <wps:bodyPr upright="1"/>
                      </wps:wsp>
                      <wps:wsp>
                        <wps:cNvPr id="84" name="直线 220"/>
                        <wps:cNvCnPr/>
                        <wps:spPr>
                          <a:xfrm>
                            <a:off x="3313" y="4640"/>
                            <a:ext cx="63" cy="111"/>
                          </a:xfrm>
                          <a:prstGeom prst="line">
                            <a:avLst/>
                          </a:prstGeom>
                          <a:ln w="5055" cap="flat" cmpd="sng">
                            <a:solidFill>
                              <a:srgbClr val="000000"/>
                            </a:solidFill>
                            <a:prstDash val="solid"/>
                            <a:headEnd type="none" w="med" len="med"/>
                            <a:tailEnd type="none" w="med" len="med"/>
                          </a:ln>
                        </wps:spPr>
                        <wps:bodyPr upright="1"/>
                      </wps:wsp>
                      <wps:wsp>
                        <wps:cNvPr id="85" name="直线 221"/>
                        <wps:cNvCnPr/>
                        <wps:spPr>
                          <a:xfrm>
                            <a:off x="3703" y="4602"/>
                            <a:ext cx="72" cy="107"/>
                          </a:xfrm>
                          <a:prstGeom prst="line">
                            <a:avLst/>
                          </a:prstGeom>
                          <a:ln w="5055" cap="flat" cmpd="sng">
                            <a:solidFill>
                              <a:srgbClr val="000000"/>
                            </a:solidFill>
                            <a:prstDash val="solid"/>
                            <a:headEnd type="none" w="med" len="med"/>
                            <a:tailEnd type="none" w="med" len="med"/>
                          </a:ln>
                        </wps:spPr>
                        <wps:bodyPr upright="1"/>
                      </wps:wsp>
                      <wps:wsp>
                        <wps:cNvPr id="86" name="直线 222"/>
                        <wps:cNvCnPr/>
                        <wps:spPr>
                          <a:xfrm>
                            <a:off x="3599" y="4730"/>
                            <a:ext cx="56" cy="113"/>
                          </a:xfrm>
                          <a:prstGeom prst="line">
                            <a:avLst/>
                          </a:prstGeom>
                          <a:ln w="5055" cap="flat" cmpd="sng">
                            <a:solidFill>
                              <a:srgbClr val="000000"/>
                            </a:solidFill>
                            <a:prstDash val="solid"/>
                            <a:headEnd type="none" w="med" len="med"/>
                            <a:tailEnd type="none" w="med" len="med"/>
                          </a:ln>
                        </wps:spPr>
                        <wps:bodyPr upright="1"/>
                      </wps:wsp>
                      <wps:wsp>
                        <wps:cNvPr id="87" name="直线 223"/>
                        <wps:cNvCnPr/>
                        <wps:spPr>
                          <a:xfrm>
                            <a:off x="4005" y="4687"/>
                            <a:ext cx="57" cy="118"/>
                          </a:xfrm>
                          <a:prstGeom prst="line">
                            <a:avLst/>
                          </a:prstGeom>
                          <a:ln w="5055" cap="flat" cmpd="sng">
                            <a:solidFill>
                              <a:srgbClr val="000000"/>
                            </a:solidFill>
                            <a:prstDash val="solid"/>
                            <a:headEnd type="none" w="med" len="med"/>
                            <a:tailEnd type="none" w="med" len="med"/>
                          </a:ln>
                        </wps:spPr>
                        <wps:bodyPr upright="1"/>
                      </wps:wsp>
                      <wps:wsp>
                        <wps:cNvPr id="88" name="直线 224"/>
                        <wps:cNvCnPr/>
                        <wps:spPr>
                          <a:xfrm>
                            <a:off x="3170" y="4768"/>
                            <a:ext cx="55" cy="112"/>
                          </a:xfrm>
                          <a:prstGeom prst="line">
                            <a:avLst/>
                          </a:prstGeom>
                          <a:ln w="5055" cap="flat" cmpd="sng">
                            <a:solidFill>
                              <a:srgbClr val="000000"/>
                            </a:solidFill>
                            <a:prstDash val="solid"/>
                            <a:headEnd type="none" w="med" len="med"/>
                            <a:tailEnd type="none" w="med" len="med"/>
                          </a:ln>
                        </wps:spPr>
                        <wps:bodyPr upright="1"/>
                      </wps:wsp>
                      <wps:wsp>
                        <wps:cNvPr id="89" name="直线 225"/>
                        <wps:cNvCnPr/>
                        <wps:spPr>
                          <a:xfrm>
                            <a:off x="3440" y="4864"/>
                            <a:ext cx="56" cy="118"/>
                          </a:xfrm>
                          <a:prstGeom prst="line">
                            <a:avLst/>
                          </a:prstGeom>
                          <a:ln w="5055" cap="flat" cmpd="sng">
                            <a:solidFill>
                              <a:srgbClr val="000000"/>
                            </a:solidFill>
                            <a:prstDash val="solid"/>
                            <a:headEnd type="none" w="med" len="med"/>
                            <a:tailEnd type="none" w="med" len="med"/>
                          </a:ln>
                        </wps:spPr>
                        <wps:bodyPr upright="1"/>
                      </wps:wsp>
                      <wps:wsp>
                        <wps:cNvPr id="90" name="直线 226"/>
                        <wps:cNvCnPr/>
                        <wps:spPr>
                          <a:xfrm>
                            <a:off x="3297" y="4997"/>
                            <a:ext cx="48" cy="118"/>
                          </a:xfrm>
                          <a:prstGeom prst="line">
                            <a:avLst/>
                          </a:prstGeom>
                          <a:ln w="5055" cap="flat" cmpd="sng">
                            <a:solidFill>
                              <a:srgbClr val="000000"/>
                            </a:solidFill>
                            <a:prstDash val="solid"/>
                            <a:headEnd type="none" w="med" len="med"/>
                            <a:tailEnd type="none" w="med" len="med"/>
                          </a:ln>
                        </wps:spPr>
                        <wps:bodyPr upright="1"/>
                      </wps:wsp>
                      <wps:wsp>
                        <wps:cNvPr id="91" name="直线 227"/>
                        <wps:cNvCnPr/>
                        <wps:spPr>
                          <a:xfrm>
                            <a:off x="4133" y="4928"/>
                            <a:ext cx="48" cy="112"/>
                          </a:xfrm>
                          <a:prstGeom prst="line">
                            <a:avLst/>
                          </a:prstGeom>
                          <a:ln w="5055" cap="flat" cmpd="sng">
                            <a:solidFill>
                              <a:srgbClr val="000000"/>
                            </a:solidFill>
                            <a:prstDash val="solid"/>
                            <a:headEnd type="none" w="med" len="med"/>
                            <a:tailEnd type="none" w="med" len="med"/>
                          </a:ln>
                        </wps:spPr>
                        <wps:bodyPr upright="1"/>
                      </wps:wsp>
                      <wps:wsp>
                        <wps:cNvPr id="92" name="直线 228"/>
                        <wps:cNvCnPr/>
                        <wps:spPr>
                          <a:xfrm>
                            <a:off x="3719" y="4965"/>
                            <a:ext cx="40" cy="112"/>
                          </a:xfrm>
                          <a:prstGeom prst="line">
                            <a:avLst/>
                          </a:prstGeom>
                          <a:ln w="5055" cap="flat" cmpd="sng">
                            <a:solidFill>
                              <a:srgbClr val="000000"/>
                            </a:solidFill>
                            <a:prstDash val="solid"/>
                            <a:headEnd type="none" w="med" len="med"/>
                            <a:tailEnd type="none" w="med" len="med"/>
                          </a:ln>
                        </wps:spPr>
                        <wps:bodyPr upright="1"/>
                      </wps:wsp>
                      <wps:wsp>
                        <wps:cNvPr id="93" name="直线 229"/>
                        <wps:cNvCnPr/>
                        <wps:spPr>
                          <a:xfrm>
                            <a:off x="3544" y="5093"/>
                            <a:ext cx="48" cy="113"/>
                          </a:xfrm>
                          <a:prstGeom prst="line">
                            <a:avLst/>
                          </a:prstGeom>
                          <a:ln w="5055" cap="flat" cmpd="sng">
                            <a:solidFill>
                              <a:srgbClr val="000000"/>
                            </a:solidFill>
                            <a:prstDash val="solid"/>
                            <a:headEnd type="none" w="med" len="med"/>
                            <a:tailEnd type="none" w="med" len="med"/>
                          </a:ln>
                        </wps:spPr>
                        <wps:bodyPr upright="1"/>
                      </wps:wsp>
                      <wps:wsp>
                        <wps:cNvPr id="94" name="直线 230"/>
                        <wps:cNvCnPr/>
                        <wps:spPr>
                          <a:xfrm>
                            <a:off x="3998" y="5056"/>
                            <a:ext cx="40" cy="112"/>
                          </a:xfrm>
                          <a:prstGeom prst="line">
                            <a:avLst/>
                          </a:prstGeom>
                          <a:ln w="5055" cap="flat" cmpd="sng">
                            <a:solidFill>
                              <a:srgbClr val="000000"/>
                            </a:solidFill>
                            <a:prstDash val="solid"/>
                            <a:headEnd type="none" w="med" len="med"/>
                            <a:tailEnd type="none" w="med" len="med"/>
                          </a:ln>
                        </wps:spPr>
                        <wps:bodyPr upright="1"/>
                      </wps:wsp>
                      <wps:wsp>
                        <wps:cNvPr id="95" name="直线 231"/>
                        <wps:cNvCnPr/>
                        <wps:spPr>
                          <a:xfrm>
                            <a:off x="3894" y="4821"/>
                            <a:ext cx="56" cy="123"/>
                          </a:xfrm>
                          <a:prstGeom prst="line">
                            <a:avLst/>
                          </a:prstGeom>
                          <a:ln w="5055" cap="flat" cmpd="sng">
                            <a:solidFill>
                              <a:srgbClr val="000000"/>
                            </a:solidFill>
                            <a:prstDash val="solid"/>
                            <a:headEnd type="none" w="med" len="med"/>
                            <a:tailEnd type="none" w="med" len="med"/>
                          </a:ln>
                        </wps:spPr>
                        <wps:bodyPr upright="1"/>
                      </wps:wsp>
                      <wps:wsp>
                        <wps:cNvPr id="96" name="直线 232"/>
                        <wps:cNvCnPr/>
                        <wps:spPr>
                          <a:xfrm>
                            <a:off x="3385" y="5221"/>
                            <a:ext cx="48" cy="123"/>
                          </a:xfrm>
                          <a:prstGeom prst="line">
                            <a:avLst/>
                          </a:prstGeom>
                          <a:ln w="5055" cap="flat" cmpd="sng">
                            <a:solidFill>
                              <a:srgbClr val="000000"/>
                            </a:solidFill>
                            <a:prstDash val="solid"/>
                            <a:headEnd type="none" w="med" len="med"/>
                            <a:tailEnd type="none" w="med" len="med"/>
                          </a:ln>
                        </wps:spPr>
                        <wps:bodyPr upright="1"/>
                      </wps:wsp>
                      <wps:wsp>
                        <wps:cNvPr id="97" name="直线 233"/>
                        <wps:cNvCnPr/>
                        <wps:spPr>
                          <a:xfrm>
                            <a:off x="3807" y="5190"/>
                            <a:ext cx="39" cy="117"/>
                          </a:xfrm>
                          <a:prstGeom prst="line">
                            <a:avLst/>
                          </a:prstGeom>
                          <a:ln w="5055" cap="flat" cmpd="sng">
                            <a:solidFill>
                              <a:srgbClr val="000000"/>
                            </a:solidFill>
                            <a:prstDash val="solid"/>
                            <a:headEnd type="none" w="med" len="med"/>
                            <a:tailEnd type="none" w="med" len="med"/>
                          </a:ln>
                        </wps:spPr>
                        <wps:bodyPr upright="1"/>
                      </wps:wsp>
                      <wps:wsp>
                        <wps:cNvPr id="98" name="直线 234"/>
                        <wps:cNvCnPr/>
                        <wps:spPr>
                          <a:xfrm>
                            <a:off x="4204" y="5157"/>
                            <a:ext cx="33" cy="118"/>
                          </a:xfrm>
                          <a:prstGeom prst="line">
                            <a:avLst/>
                          </a:prstGeom>
                          <a:ln w="5055" cap="flat" cmpd="sng">
                            <a:solidFill>
                              <a:srgbClr val="000000"/>
                            </a:solidFill>
                            <a:prstDash val="solid"/>
                            <a:headEnd type="none" w="med" len="med"/>
                            <a:tailEnd type="none" w="med" len="med"/>
                          </a:ln>
                        </wps:spPr>
                        <wps:bodyPr upright="1"/>
                      </wps:wsp>
                      <wps:wsp>
                        <wps:cNvPr id="99" name="直线 235"/>
                        <wps:cNvCnPr/>
                        <wps:spPr>
                          <a:xfrm>
                            <a:off x="3623" y="5329"/>
                            <a:ext cx="40" cy="111"/>
                          </a:xfrm>
                          <a:prstGeom prst="line">
                            <a:avLst/>
                          </a:prstGeom>
                          <a:ln w="5055" cap="flat" cmpd="sng">
                            <a:solidFill>
                              <a:srgbClr val="000000"/>
                            </a:solidFill>
                            <a:prstDash val="solid"/>
                            <a:headEnd type="none" w="med" len="med"/>
                            <a:tailEnd type="none" w="med" len="med"/>
                          </a:ln>
                        </wps:spPr>
                        <wps:bodyPr upright="1"/>
                      </wps:wsp>
                      <wps:wsp>
                        <wps:cNvPr id="100" name="直线 236"/>
                        <wps:cNvCnPr/>
                        <wps:spPr>
                          <a:xfrm>
                            <a:off x="4045" y="5291"/>
                            <a:ext cx="41" cy="112"/>
                          </a:xfrm>
                          <a:prstGeom prst="line">
                            <a:avLst/>
                          </a:prstGeom>
                          <a:ln w="5055" cap="flat" cmpd="sng">
                            <a:solidFill>
                              <a:srgbClr val="000000"/>
                            </a:solidFill>
                            <a:prstDash val="solid"/>
                            <a:headEnd type="none" w="med" len="med"/>
                            <a:tailEnd type="none" w="med" len="med"/>
                          </a:ln>
                        </wps:spPr>
                        <wps:bodyPr upright="1"/>
                      </wps:wsp>
                      <wps:wsp>
                        <wps:cNvPr id="101" name="直线 237"/>
                        <wps:cNvCnPr/>
                        <wps:spPr>
                          <a:xfrm>
                            <a:off x="3464" y="5457"/>
                            <a:ext cx="32" cy="111"/>
                          </a:xfrm>
                          <a:prstGeom prst="line">
                            <a:avLst/>
                          </a:prstGeom>
                          <a:ln w="5055" cap="flat" cmpd="sng">
                            <a:solidFill>
                              <a:srgbClr val="000000"/>
                            </a:solidFill>
                            <a:prstDash val="solid"/>
                            <a:headEnd type="none" w="med" len="med"/>
                            <a:tailEnd type="none" w="med" len="med"/>
                          </a:ln>
                        </wps:spPr>
                        <wps:bodyPr upright="1"/>
                      </wps:wsp>
                      <wps:wsp>
                        <wps:cNvPr id="102" name="直线 238"/>
                        <wps:cNvCnPr/>
                        <wps:spPr>
                          <a:xfrm>
                            <a:off x="3878" y="5424"/>
                            <a:ext cx="32" cy="108"/>
                          </a:xfrm>
                          <a:prstGeom prst="line">
                            <a:avLst/>
                          </a:prstGeom>
                          <a:ln w="5055" cap="flat" cmpd="sng">
                            <a:solidFill>
                              <a:srgbClr val="000000"/>
                            </a:solidFill>
                            <a:prstDash val="solid"/>
                            <a:headEnd type="none" w="med" len="med"/>
                            <a:tailEnd type="none" w="med" len="med"/>
                          </a:ln>
                        </wps:spPr>
                        <wps:bodyPr upright="1"/>
                      </wps:wsp>
                      <wps:wsp>
                        <wps:cNvPr id="103" name="直线 239"/>
                        <wps:cNvCnPr/>
                        <wps:spPr>
                          <a:xfrm>
                            <a:off x="4285" y="5387"/>
                            <a:ext cx="15" cy="112"/>
                          </a:xfrm>
                          <a:prstGeom prst="line">
                            <a:avLst/>
                          </a:prstGeom>
                          <a:ln w="5055" cap="flat" cmpd="sng">
                            <a:solidFill>
                              <a:srgbClr val="000000"/>
                            </a:solidFill>
                            <a:prstDash val="solid"/>
                            <a:headEnd type="none" w="med" len="med"/>
                            <a:tailEnd type="none" w="med" len="med"/>
                          </a:ln>
                        </wps:spPr>
                        <wps:bodyPr upright="1"/>
                      </wps:wsp>
                      <wps:wsp>
                        <wps:cNvPr id="104" name="直线 240"/>
                        <wps:cNvCnPr/>
                        <wps:spPr>
                          <a:xfrm>
                            <a:off x="3703" y="5547"/>
                            <a:ext cx="24" cy="102"/>
                          </a:xfrm>
                          <a:prstGeom prst="line">
                            <a:avLst/>
                          </a:prstGeom>
                          <a:ln w="5055" cap="flat" cmpd="sng">
                            <a:solidFill>
                              <a:srgbClr val="000000"/>
                            </a:solidFill>
                            <a:prstDash val="solid"/>
                            <a:headEnd type="none" w="med" len="med"/>
                            <a:tailEnd type="none" w="med" len="med"/>
                          </a:ln>
                        </wps:spPr>
                        <wps:bodyPr upright="1"/>
                      </wps:wsp>
                      <wps:wsp>
                        <wps:cNvPr id="105" name="直线 241"/>
                        <wps:cNvCnPr/>
                        <wps:spPr>
                          <a:xfrm>
                            <a:off x="4125" y="5515"/>
                            <a:ext cx="24" cy="102"/>
                          </a:xfrm>
                          <a:prstGeom prst="line">
                            <a:avLst/>
                          </a:prstGeom>
                          <a:ln w="5055" cap="flat" cmpd="sng">
                            <a:solidFill>
                              <a:srgbClr val="000000"/>
                            </a:solidFill>
                            <a:prstDash val="solid"/>
                            <a:headEnd type="none" w="med" len="med"/>
                            <a:tailEnd type="none" w="med" len="med"/>
                          </a:ln>
                        </wps:spPr>
                        <wps:bodyPr upright="1"/>
                      </wps:wsp>
                      <wps:wsp>
                        <wps:cNvPr id="106" name="直线 242"/>
                        <wps:cNvCnPr/>
                        <wps:spPr>
                          <a:xfrm>
                            <a:off x="3528" y="5665"/>
                            <a:ext cx="32" cy="106"/>
                          </a:xfrm>
                          <a:prstGeom prst="line">
                            <a:avLst/>
                          </a:prstGeom>
                          <a:ln w="5055" cap="flat" cmpd="sng">
                            <a:solidFill>
                              <a:srgbClr val="000000"/>
                            </a:solidFill>
                            <a:prstDash val="solid"/>
                            <a:headEnd type="none" w="med" len="med"/>
                            <a:tailEnd type="none" w="med" len="med"/>
                          </a:ln>
                        </wps:spPr>
                        <wps:bodyPr upright="1"/>
                      </wps:wsp>
                      <wps:wsp>
                        <wps:cNvPr id="107" name="直线 243"/>
                        <wps:cNvCnPr/>
                        <wps:spPr>
                          <a:xfrm>
                            <a:off x="3934" y="5632"/>
                            <a:ext cx="32" cy="108"/>
                          </a:xfrm>
                          <a:prstGeom prst="line">
                            <a:avLst/>
                          </a:prstGeom>
                          <a:ln w="5055" cap="flat" cmpd="sng">
                            <a:solidFill>
                              <a:srgbClr val="000000"/>
                            </a:solidFill>
                            <a:prstDash val="solid"/>
                            <a:headEnd type="none" w="med" len="med"/>
                            <a:tailEnd type="none" w="med" len="med"/>
                          </a:ln>
                        </wps:spPr>
                        <wps:bodyPr upright="1"/>
                      </wps:wsp>
                      <wps:wsp>
                        <wps:cNvPr id="108" name="直线 244"/>
                        <wps:cNvCnPr/>
                        <wps:spPr>
                          <a:xfrm>
                            <a:off x="4324" y="5606"/>
                            <a:ext cx="24" cy="101"/>
                          </a:xfrm>
                          <a:prstGeom prst="line">
                            <a:avLst/>
                          </a:prstGeom>
                          <a:ln w="5055" cap="flat" cmpd="sng">
                            <a:solidFill>
                              <a:srgbClr val="000000"/>
                            </a:solidFill>
                            <a:prstDash val="solid"/>
                            <a:headEnd type="none" w="med" len="med"/>
                            <a:tailEnd type="none" w="med" len="med"/>
                          </a:ln>
                        </wps:spPr>
                        <wps:bodyPr upright="1"/>
                      </wps:wsp>
                      <wps:wsp>
                        <wps:cNvPr id="109" name="直线 245"/>
                        <wps:cNvCnPr/>
                        <wps:spPr>
                          <a:xfrm>
                            <a:off x="3759" y="5756"/>
                            <a:ext cx="24" cy="112"/>
                          </a:xfrm>
                          <a:prstGeom prst="line">
                            <a:avLst/>
                          </a:prstGeom>
                          <a:ln w="5055" cap="flat" cmpd="sng">
                            <a:solidFill>
                              <a:srgbClr val="000000"/>
                            </a:solidFill>
                            <a:prstDash val="solid"/>
                            <a:headEnd type="none" w="med" len="med"/>
                            <a:tailEnd type="none" w="med" len="med"/>
                          </a:ln>
                        </wps:spPr>
                        <wps:bodyPr upright="1"/>
                      </wps:wsp>
                      <wps:wsp>
                        <wps:cNvPr id="110" name="直线 246"/>
                        <wps:cNvCnPr/>
                        <wps:spPr>
                          <a:xfrm>
                            <a:off x="4181" y="5724"/>
                            <a:ext cx="23" cy="117"/>
                          </a:xfrm>
                          <a:prstGeom prst="line">
                            <a:avLst/>
                          </a:prstGeom>
                          <a:ln w="5055" cap="flat" cmpd="sng">
                            <a:solidFill>
                              <a:srgbClr val="000000"/>
                            </a:solidFill>
                            <a:prstDash val="solid"/>
                            <a:headEnd type="none" w="med" len="med"/>
                            <a:tailEnd type="none" w="med" len="med"/>
                          </a:ln>
                        </wps:spPr>
                        <wps:bodyPr upright="1"/>
                      </wps:wsp>
                      <wps:wsp>
                        <wps:cNvPr id="111" name="直线 247"/>
                        <wps:cNvCnPr/>
                        <wps:spPr>
                          <a:xfrm>
                            <a:off x="3576" y="5884"/>
                            <a:ext cx="23" cy="118"/>
                          </a:xfrm>
                          <a:prstGeom prst="line">
                            <a:avLst/>
                          </a:prstGeom>
                          <a:ln w="5055" cap="flat" cmpd="sng">
                            <a:solidFill>
                              <a:srgbClr val="000000"/>
                            </a:solidFill>
                            <a:prstDash val="solid"/>
                            <a:headEnd type="none" w="med" len="med"/>
                            <a:tailEnd type="none" w="med" len="med"/>
                          </a:ln>
                        </wps:spPr>
                        <wps:bodyPr upright="1"/>
                      </wps:wsp>
                      <wps:wsp>
                        <wps:cNvPr id="112" name="直线 248"/>
                        <wps:cNvCnPr/>
                        <wps:spPr>
                          <a:xfrm>
                            <a:off x="3998" y="5852"/>
                            <a:ext cx="24" cy="122"/>
                          </a:xfrm>
                          <a:prstGeom prst="line">
                            <a:avLst/>
                          </a:prstGeom>
                          <a:ln w="5055" cap="flat" cmpd="sng">
                            <a:solidFill>
                              <a:srgbClr val="000000"/>
                            </a:solidFill>
                            <a:prstDash val="solid"/>
                            <a:headEnd type="none" w="med" len="med"/>
                            <a:tailEnd type="none" w="med" len="med"/>
                          </a:ln>
                        </wps:spPr>
                        <wps:bodyPr upright="1"/>
                      </wps:wsp>
                      <wps:wsp>
                        <wps:cNvPr id="113" name="直线 249"/>
                        <wps:cNvCnPr/>
                        <wps:spPr>
                          <a:xfrm>
                            <a:off x="4388" y="5825"/>
                            <a:ext cx="16" cy="123"/>
                          </a:xfrm>
                          <a:prstGeom prst="line">
                            <a:avLst/>
                          </a:prstGeom>
                          <a:ln w="5055" cap="flat" cmpd="sng">
                            <a:solidFill>
                              <a:srgbClr val="000000"/>
                            </a:solidFill>
                            <a:prstDash val="solid"/>
                            <a:headEnd type="none" w="med" len="med"/>
                            <a:tailEnd type="none" w="med" len="med"/>
                          </a:ln>
                        </wps:spPr>
                        <wps:bodyPr upright="1"/>
                      </wps:wsp>
                      <wps:wsp>
                        <wps:cNvPr id="114" name="直线 250"/>
                        <wps:cNvCnPr/>
                        <wps:spPr>
                          <a:xfrm>
                            <a:off x="3791" y="5985"/>
                            <a:ext cx="24" cy="112"/>
                          </a:xfrm>
                          <a:prstGeom prst="line">
                            <a:avLst/>
                          </a:prstGeom>
                          <a:ln w="5055" cap="flat" cmpd="sng">
                            <a:solidFill>
                              <a:srgbClr val="000000"/>
                            </a:solidFill>
                            <a:prstDash val="solid"/>
                            <a:headEnd type="none" w="med" len="med"/>
                            <a:tailEnd type="none" w="med" len="med"/>
                          </a:ln>
                        </wps:spPr>
                        <wps:bodyPr upright="1"/>
                      </wps:wsp>
                      <wps:wsp>
                        <wps:cNvPr id="115" name="直线 251"/>
                        <wps:cNvCnPr/>
                        <wps:spPr>
                          <a:xfrm>
                            <a:off x="4221" y="5958"/>
                            <a:ext cx="31" cy="113"/>
                          </a:xfrm>
                          <a:prstGeom prst="line">
                            <a:avLst/>
                          </a:prstGeom>
                          <a:ln w="5055" cap="flat" cmpd="sng">
                            <a:solidFill>
                              <a:srgbClr val="000000"/>
                            </a:solidFill>
                            <a:prstDash val="solid"/>
                            <a:headEnd type="none" w="med" len="med"/>
                            <a:tailEnd type="none" w="med" len="med"/>
                          </a:ln>
                        </wps:spPr>
                        <wps:bodyPr upright="1"/>
                      </wps:wsp>
                      <wps:wsp>
                        <wps:cNvPr id="116" name="直线 252"/>
                        <wps:cNvCnPr/>
                        <wps:spPr>
                          <a:xfrm>
                            <a:off x="4412" y="6060"/>
                            <a:ext cx="24" cy="101"/>
                          </a:xfrm>
                          <a:prstGeom prst="line">
                            <a:avLst/>
                          </a:prstGeom>
                          <a:ln w="5055" cap="flat" cmpd="sng">
                            <a:solidFill>
                              <a:srgbClr val="000000"/>
                            </a:solidFill>
                            <a:prstDash val="solid"/>
                            <a:headEnd type="none" w="med" len="med"/>
                            <a:tailEnd type="none" w="med" len="med"/>
                          </a:ln>
                        </wps:spPr>
                        <wps:bodyPr upright="1"/>
                      </wps:wsp>
                      <wps:wsp>
                        <wps:cNvPr id="117" name="直线 253"/>
                        <wps:cNvCnPr/>
                        <wps:spPr>
                          <a:xfrm>
                            <a:off x="4038" y="6087"/>
                            <a:ext cx="15" cy="96"/>
                          </a:xfrm>
                          <a:prstGeom prst="line">
                            <a:avLst/>
                          </a:prstGeom>
                          <a:ln w="5055" cap="flat" cmpd="sng">
                            <a:solidFill>
                              <a:srgbClr val="000000"/>
                            </a:solidFill>
                            <a:prstDash val="solid"/>
                            <a:headEnd type="none" w="med" len="med"/>
                            <a:tailEnd type="none" w="med" len="med"/>
                          </a:ln>
                        </wps:spPr>
                        <wps:bodyPr upright="1"/>
                      </wps:wsp>
                      <wps:wsp>
                        <wps:cNvPr id="118" name="直线 254"/>
                        <wps:cNvCnPr/>
                        <wps:spPr>
                          <a:xfrm>
                            <a:off x="3616" y="6108"/>
                            <a:ext cx="16" cy="102"/>
                          </a:xfrm>
                          <a:prstGeom prst="line">
                            <a:avLst/>
                          </a:prstGeom>
                          <a:ln w="5055" cap="flat" cmpd="sng">
                            <a:solidFill>
                              <a:srgbClr val="000000"/>
                            </a:solidFill>
                            <a:prstDash val="solid"/>
                            <a:headEnd type="none" w="med" len="med"/>
                            <a:tailEnd type="none" w="med" len="med"/>
                          </a:ln>
                        </wps:spPr>
                        <wps:bodyPr upright="1"/>
                      </wps:wsp>
                      <wps:wsp>
                        <wps:cNvPr id="119" name="直线 255"/>
                        <wps:cNvCnPr/>
                        <wps:spPr>
                          <a:xfrm>
                            <a:off x="3830" y="6199"/>
                            <a:ext cx="24" cy="117"/>
                          </a:xfrm>
                          <a:prstGeom prst="line">
                            <a:avLst/>
                          </a:prstGeom>
                          <a:ln w="5055" cap="flat" cmpd="sng">
                            <a:solidFill>
                              <a:srgbClr val="000000"/>
                            </a:solidFill>
                            <a:prstDash val="solid"/>
                            <a:headEnd type="none" w="med" len="med"/>
                            <a:tailEnd type="none" w="med" len="med"/>
                          </a:ln>
                        </wps:spPr>
                        <wps:bodyPr upright="1"/>
                      </wps:wsp>
                      <wps:wsp>
                        <wps:cNvPr id="120" name="直线 256"/>
                        <wps:cNvCnPr/>
                        <wps:spPr>
                          <a:xfrm>
                            <a:off x="4261" y="6172"/>
                            <a:ext cx="24" cy="123"/>
                          </a:xfrm>
                          <a:prstGeom prst="line">
                            <a:avLst/>
                          </a:prstGeom>
                          <a:ln w="5055" cap="flat" cmpd="sng">
                            <a:solidFill>
                              <a:srgbClr val="000000"/>
                            </a:solidFill>
                            <a:prstDash val="solid"/>
                            <a:headEnd type="none" w="med" len="med"/>
                            <a:tailEnd type="none" w="med" len="med"/>
                          </a:ln>
                        </wps:spPr>
                        <wps:bodyPr upright="1"/>
                      </wps:wsp>
                      <wps:wsp>
                        <wps:cNvPr id="121" name="直线 257"/>
                        <wps:cNvCnPr/>
                        <wps:spPr>
                          <a:xfrm>
                            <a:off x="4460" y="6290"/>
                            <a:ext cx="15" cy="106"/>
                          </a:xfrm>
                          <a:prstGeom prst="line">
                            <a:avLst/>
                          </a:prstGeom>
                          <a:ln w="5055" cap="flat" cmpd="sng">
                            <a:solidFill>
                              <a:srgbClr val="000000"/>
                            </a:solidFill>
                            <a:prstDash val="solid"/>
                            <a:headEnd type="none" w="med" len="med"/>
                            <a:tailEnd type="none" w="med" len="med"/>
                          </a:ln>
                        </wps:spPr>
                        <wps:bodyPr upright="1"/>
                      </wps:wsp>
                      <wps:wsp>
                        <wps:cNvPr id="122" name="直线 258"/>
                        <wps:cNvCnPr/>
                        <wps:spPr>
                          <a:xfrm>
                            <a:off x="4077" y="6305"/>
                            <a:ext cx="16" cy="113"/>
                          </a:xfrm>
                          <a:prstGeom prst="line">
                            <a:avLst/>
                          </a:prstGeom>
                          <a:ln w="5055" cap="flat" cmpd="sng">
                            <a:solidFill>
                              <a:srgbClr val="000000"/>
                            </a:solidFill>
                            <a:prstDash val="solid"/>
                            <a:headEnd type="none" w="med" len="med"/>
                            <a:tailEnd type="none" w="med" len="med"/>
                          </a:ln>
                        </wps:spPr>
                        <wps:bodyPr upright="1"/>
                      </wps:wsp>
                      <wps:wsp>
                        <wps:cNvPr id="123" name="直线 259"/>
                        <wps:cNvCnPr/>
                        <wps:spPr>
                          <a:xfrm>
                            <a:off x="3640" y="6327"/>
                            <a:ext cx="15" cy="112"/>
                          </a:xfrm>
                          <a:prstGeom prst="line">
                            <a:avLst/>
                          </a:prstGeom>
                          <a:ln w="5055" cap="flat" cmpd="sng">
                            <a:solidFill>
                              <a:srgbClr val="000000"/>
                            </a:solidFill>
                            <a:prstDash val="solid"/>
                            <a:headEnd type="none" w="med" len="med"/>
                            <a:tailEnd type="none" w="med" len="med"/>
                          </a:ln>
                        </wps:spPr>
                        <wps:bodyPr upright="1"/>
                      </wps:wsp>
                      <wps:wsp>
                        <wps:cNvPr id="124" name="直线 260"/>
                        <wps:cNvCnPr/>
                        <wps:spPr>
                          <a:xfrm>
                            <a:off x="3870" y="6429"/>
                            <a:ext cx="24" cy="106"/>
                          </a:xfrm>
                          <a:prstGeom prst="line">
                            <a:avLst/>
                          </a:prstGeom>
                          <a:ln w="5055" cap="flat" cmpd="sng">
                            <a:solidFill>
                              <a:srgbClr val="000000"/>
                            </a:solidFill>
                            <a:prstDash val="solid"/>
                            <a:headEnd type="none" w="med" len="med"/>
                            <a:tailEnd type="none" w="med" len="med"/>
                          </a:ln>
                        </wps:spPr>
                        <wps:bodyPr upright="1"/>
                      </wps:wsp>
                      <wps:wsp>
                        <wps:cNvPr id="125" name="直线 261"/>
                        <wps:cNvCnPr/>
                        <wps:spPr>
                          <a:xfrm>
                            <a:off x="4309" y="6407"/>
                            <a:ext cx="15" cy="112"/>
                          </a:xfrm>
                          <a:prstGeom prst="line">
                            <a:avLst/>
                          </a:prstGeom>
                          <a:ln w="5055" cap="flat" cmpd="sng">
                            <a:solidFill>
                              <a:srgbClr val="000000"/>
                            </a:solidFill>
                            <a:prstDash val="solid"/>
                            <a:headEnd type="none" w="med" len="med"/>
                            <a:tailEnd type="none" w="med" len="med"/>
                          </a:ln>
                        </wps:spPr>
                        <wps:bodyPr upright="1"/>
                      </wps:wsp>
                      <wps:wsp>
                        <wps:cNvPr id="126" name="直线 262"/>
                        <wps:cNvCnPr/>
                        <wps:spPr>
                          <a:xfrm>
                            <a:off x="4484" y="6514"/>
                            <a:ext cx="15" cy="112"/>
                          </a:xfrm>
                          <a:prstGeom prst="line">
                            <a:avLst/>
                          </a:prstGeom>
                          <a:ln w="5055" cap="flat" cmpd="sng">
                            <a:solidFill>
                              <a:srgbClr val="000000"/>
                            </a:solidFill>
                            <a:prstDash val="solid"/>
                            <a:headEnd type="none" w="med" len="med"/>
                            <a:tailEnd type="none" w="med" len="med"/>
                          </a:ln>
                        </wps:spPr>
                        <wps:bodyPr upright="1"/>
                      </wps:wsp>
                      <wps:wsp>
                        <wps:cNvPr id="127" name="直线 263"/>
                        <wps:cNvCnPr/>
                        <wps:spPr>
                          <a:xfrm>
                            <a:off x="4109" y="6530"/>
                            <a:ext cx="16" cy="107"/>
                          </a:xfrm>
                          <a:prstGeom prst="line">
                            <a:avLst/>
                          </a:prstGeom>
                          <a:ln w="5055" cap="flat" cmpd="sng">
                            <a:solidFill>
                              <a:srgbClr val="000000"/>
                            </a:solidFill>
                            <a:prstDash val="solid"/>
                            <a:headEnd type="none" w="med" len="med"/>
                            <a:tailEnd type="none" w="med" len="med"/>
                          </a:ln>
                        </wps:spPr>
                        <wps:bodyPr upright="1"/>
                      </wps:wsp>
                      <wps:wsp>
                        <wps:cNvPr id="128" name="直线 264"/>
                        <wps:cNvCnPr/>
                        <wps:spPr>
                          <a:xfrm>
                            <a:off x="3671" y="6546"/>
                            <a:ext cx="16" cy="101"/>
                          </a:xfrm>
                          <a:prstGeom prst="line">
                            <a:avLst/>
                          </a:prstGeom>
                          <a:ln w="5055" cap="flat" cmpd="sng">
                            <a:solidFill>
                              <a:srgbClr val="000000"/>
                            </a:solidFill>
                            <a:prstDash val="solid"/>
                            <a:headEnd type="none" w="med" len="med"/>
                            <a:tailEnd type="none" w="med" len="med"/>
                          </a:ln>
                        </wps:spPr>
                        <wps:bodyPr upright="1"/>
                      </wps:wsp>
                      <wps:wsp>
                        <wps:cNvPr id="129" name="直线 265"/>
                        <wps:cNvCnPr/>
                        <wps:spPr>
                          <a:xfrm>
                            <a:off x="3914" y="6638"/>
                            <a:ext cx="0" cy="115"/>
                          </a:xfrm>
                          <a:prstGeom prst="line">
                            <a:avLst/>
                          </a:prstGeom>
                          <a:ln w="9981" cap="flat" cmpd="sng">
                            <a:solidFill>
                              <a:srgbClr val="000000"/>
                            </a:solidFill>
                            <a:prstDash val="solid"/>
                            <a:headEnd type="none" w="med" len="med"/>
                            <a:tailEnd type="none" w="med" len="med"/>
                          </a:ln>
                        </wps:spPr>
                        <wps:bodyPr upright="1"/>
                      </wps:wsp>
                      <wps:wsp>
                        <wps:cNvPr id="130" name="直线 266"/>
                        <wps:cNvCnPr/>
                        <wps:spPr>
                          <a:xfrm>
                            <a:off x="4356" y="6631"/>
                            <a:ext cx="16" cy="118"/>
                          </a:xfrm>
                          <a:prstGeom prst="line">
                            <a:avLst/>
                          </a:prstGeom>
                          <a:ln w="5055" cap="flat" cmpd="sng">
                            <a:solidFill>
                              <a:srgbClr val="000000"/>
                            </a:solidFill>
                            <a:prstDash val="solid"/>
                            <a:headEnd type="none" w="med" len="med"/>
                            <a:tailEnd type="none" w="med" len="med"/>
                          </a:ln>
                        </wps:spPr>
                        <wps:bodyPr upright="1"/>
                      </wps:wsp>
                    </wpg:wgp>
                  </a:graphicData>
                </a:graphic>
              </wp:anchor>
            </w:drawing>
          </mc:Choice>
          <mc:Fallback>
            <w:pict>
              <v:group id="组合 145" o:spid="_x0000_s1026" o:spt="203" style="position:absolute;left:0pt;margin-left:127.8pt;margin-top:216.1pt;height:124.5pt;width:142.95pt;mso-position-horizontal-relative:page;mso-position-vertical-relative:page;z-index:-253297664;mso-width-relative:page;mso-height-relative:page;" coordorigin="2557,4322" coordsize="2859,2490" o:gfxdata="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">
                <o:lock v:ext="edit" aspectratio="f"/>
                <v:shape id="任意多边形 146" o:spid="_x0000_s1026" o:spt="100" style="position:absolute;left:2850;top:4564;height:2183;width:1808;" filled="f" stroked="t" coordsize="1808,2183" o:gfxdata="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GYK6mugAAANoA&#10;AAAPAAAAAAAAAAEAIAAAACIAAABkcnMvZG93bnJldi54bWxQSwECFAAUAAAACACHTuJAMy8FnjsA&#10;AAA5AAAAEAAAAAAAAAABACAAAAAJAQAAZHJzL3NoYXBleG1sLnhtbFBLBQYAAAAABgAGAFsBAACz&#10;AwAAAAA=&#10;" path="m604,2182l595,2064,584,1948,571,1834,558,1722,543,1613,528,1506,511,1401,494,1300,476,1201,457,1106,437,1014,416,925,395,840,373,759,350,682,327,609,304,540,280,476,255,417,206,314,155,231,104,171,53,134,3,123,0,122,1202,0,1206,2,1228,4,1295,46,1341,102,1386,179,1432,276,1476,391,1498,455,1520,524,1542,596,1563,673,1583,753,1604,836,1623,923,1643,1014,1661,1107,1679,1204,1697,1303,1713,1405,1729,1510,1745,1617,1759,1726,1773,1837,1785,1950,1797,2065,1808,2182e">
                  <v:fill on="f" focussize="0,0"/>
                  <v:stroke weight="0.398031496062992pt" color="#000000" joinstyle="round"/>
                  <v:imagedata o:title=""/>
                  <o:lock v:ext="edit" aspectratio="f"/>
                </v:shape>
                <v:line id="直线 147" o:spid="_x0000_s1026" o:spt="20" style="position:absolute;left:4659;top:4404;flip:y;height:2345;width:0;" filled="f" stroked="t" coordsize="21600,21600" o:gfxdata="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R66/K8AAAA&#10;2gAAAA8AAAAAAAAAAQAgAAAAIgAAAGRycy9kb3ducmV2LnhtbFBLAQIUABQAAAAIAIdO4kAzLwWe&#10;OwAAADkAAAAQAAAAAAAAAAEAIAAAAAsBAABkcnMvc2hhcGV4bWwueG1sUEsFBgAAAAAGAAYAWwEA&#10;ALUDAAAAAA==&#10;">
                  <v:fill on="f" focussize="0,0"/>
                  <v:stroke weight="0.398031496062992pt" color="#000000" joinstyle="round"/>
                  <v:imagedata o:title=""/>
                  <o:lock v:ext="edit" aspectratio="f"/>
                </v:line>
                <v:shape id="任意多边形 148" o:spid="_x0000_s1026" o:spt="100" style="position:absolute;left:4053;top:4345;height:545;width:606;" filled="f" stroked="t" coordsize="606,545" o:gfxdata="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8QZqXLgAAADaAAAA&#10;DwAAAAAAAAABACAAAAAiAAAAZHJzL2Rvd25yZXYueG1sUEsBAhQAFAAAAAgAh07iQDMvBZ47AAAA&#10;OQAAABAAAAAAAAAAAQAgAAAABwEAAGRycy9zaGFwZXhtbC54bWxQSwUGAAAAAAYABgBbAQAAsQMA&#10;AAAA&#10;" path="m0,0l0,181m606,0l606,544e">
                  <v:fill on="f" focussize="0,0"/>
                  <v:stroke weight="0.127086614173228pt" color="#000000" joinstyle="round"/>
                  <v:imagedata o:title=""/>
                  <o:lock v:ext="edit" aspectratio="f"/>
                </v:shape>
                <v:shape id="任意多边形 149" o:spid="_x0000_s1026" o:spt="100" style="position:absolute;left:0;top:16334;height:902;width:2;" filled="f" stroked="t" coordsize="1,902" o:gfxdata="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xaXWbgAAADaAAAA&#10;DwAAAAAAAAABACAAAAAiAAAAZHJzL2Rvd25yZXYueG1sUEsBAhQAFAAAAAgAh07iQDMvBZ47AAAA&#10;OQAAABAAAAAAAAAAAQAgAAAABwEAAGRycy9zaGFwZXhtbC54bWxQSwUGAAAAAAYABgBbAQAAsQMA&#10;AAAA&#10;" path="m4356,-11909l4117,-11909m4356,-11909l4603,-11909e">
                  <v:fill on="f" focussize="0,0"/>
                  <v:stroke weight="0.127086614173228pt" color="#000000" joinstyle="round"/>
                  <v:imagedata o:title=""/>
                  <o:lock v:ext="edit" aspectratio="f"/>
                </v:shape>
                <v:shape id="任意多边形 150" o:spid="_x0000_s1026" o:spt="100" style="position:absolute;left:4053;top:4410;height:32;width:606;" fillcolor="#000000" filled="t" stroked="f" coordsize="606,32" o:gfxdata="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i4kPbsAAADb&#10;AAAADwAAAAAAAAABACAAAAAiAAAAZHJzL2Rvd25yZXYueG1sUEsBAhQAFAAAAAgAh07iQDMvBZ47&#10;AAAAOQAAABAAAAAAAAAAAQAgAAAACgEAAGRycy9zaGFwZXhtbC54bWxQSwUGAAAAAAYABgBbAQAA&#10;tAMAAAAA&#10;" path="m72,0l0,16,72,32,72,0m606,16l542,0,542,32,606,16e">
                  <v:fill on="t" focussize="0,0"/>
                  <v:stroke on="f"/>
                  <v:imagedata o:title=""/>
                  <o:lock v:ext="edit" aspectratio="f"/>
                </v:shape>
                <v:shape id="图片 151" o:spid="_x0000_s1026" o:spt="75" type="#_x0000_t75" style="position:absolute;left:4166;top:4322;height:346;width:88;" filled="f" o:preferrelative="t" stroked="f" coordsize="21600,21600" o:gfxdata="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1FJadLgAAADbAAAA&#10;DwAAAAAAAAABACAAAAAiAAAAZHJzL2Rvd25yZXYueG1sUEsBAhQAFAAAAAgAh07iQDMvBZ47AAAA&#10;OQAAABAAAAAAAAAAAQAgAAAABwEAAGRycy9zaGFwZXhtbC54bWxQSwUGAAAAAAYABgBbAQAAsQMA&#10;AAAA&#10;">
                  <v:fill on="f" focussize="0,0"/>
                  <v:stroke on="f"/>
                  <v:imagedata r:id="rId28" o:title=""/>
                  <o:lock v:ext="edit" aspectratio="t"/>
                </v:shape>
                <v:shape id="图片 152" o:spid="_x0000_s1026" o:spt="75" type="#_x0000_t75" style="position:absolute;left:4273;top:4327;height:319;width:109;" filled="f" o:preferrelative="t" stroked="f" coordsize="21600,21600" o:gfxdata="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KQY5O5AAAA2wAA&#10;AA8AAAAAAAAAAQAgAAAAIgAAAGRycy9kb3ducmV2LnhtbFBLAQIUABQAAAAIAIdO4kAzLwWeOwAA&#10;ADkAAAAQAAAAAAAAAAEAIAAAAAgBAABkcnMvc2hhcGV4bWwueG1sUEsFBgAAAAAGAAYAWwEAALID&#10;AAAAAA==&#10;">
                  <v:fill on="f" focussize="0,0"/>
                  <v:stroke on="f"/>
                  <v:imagedata r:id="rId29" o:title=""/>
                  <o:lock v:ext="edit" aspectratio="t"/>
                </v:shape>
                <v:shape id="图片 153" o:spid="_x0000_s1026" o:spt="75" type="#_x0000_t75" style="position:absolute;left:4383;top:4344;height:214;width:181;" filled="f" o:preferrelative="t" stroked="f" coordsize="21600,21600" o:gfxdata="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h71unugAAANsA&#10;AAAPAAAAAAAAAAEAIAAAACIAAABkcnMvZG93bnJldi54bWxQSwECFAAUAAAACACHTuJAMy8FnjsA&#10;AAA5AAAAEAAAAAAAAAABACAAAAAJAQAAZHJzL3NoYXBleG1sLnhtbFBLBQYAAAAABgAGAFsBAACz&#10;AwAAAAA=&#10;">
                  <v:fill on="f" focussize="0,0"/>
                  <v:stroke on="f"/>
                  <v:imagedata r:id="rId30" o:title=""/>
                  <o:lock v:ext="edit" aspectratio="t"/>
                </v:shape>
                <v:line id="直线 154" o:spid="_x0000_s1026" o:spt="20" style="position:absolute;left:2557;top:6749;height:0;width:2858;" filled="f" stroked="t" coordsize="21600,21600" o:gfxdata="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iHF4bsAAADb&#10;AAAADwAAAAAAAAABACAAAAAiAAAAZHJzL2Rvd25yZXYueG1sUEsBAhQAFAAAAAgAh07iQDMvBZ47&#10;AAAAOQAAABAAAAAAAAAAAQAgAAAACgEAAGRycy9zaGFwZXhtbC54bWxQSwUGAAAAAAYABgBbAQAA&#10;tAMAAAAA&#10;">
                  <v:fill on="f" focussize="0,0"/>
                  <v:stroke weight="0.398031496062992pt" color="#000000" joinstyle="round"/>
                  <v:imagedata o:title=""/>
                  <o:lock v:ext="edit" aspectratio="f"/>
                </v:line>
                <v:line id="直线 155" o:spid="_x0000_s1026" o:spt="20" style="position:absolute;left:2700;top:6749;flip:x;height:59;width:32;" filled="f" stroked="t" coordsize="21600,21600" o:gfxdata="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m9Jbr4A&#10;AADbAAAADwAAAAAAAAABACAAAAAiAAAAZHJzL2Rvd25yZXYueG1sUEsBAhQAFAAAAAgAh07iQDMv&#10;BZ47AAAAOQAAABAAAAAAAAAAAQAgAAAADQEAAGRycy9zaGFwZXhtbC54bWxQSwUGAAAAAAYABgBb&#10;AQAAtwMAAAAA&#10;">
                  <v:fill on="f" focussize="0,0"/>
                  <v:stroke weight="0.398031496062992pt" color="#000000" joinstyle="round"/>
                  <v:imagedata o:title=""/>
                  <o:lock v:ext="edit" aspectratio="f"/>
                </v:line>
                <v:line id="直线 156" o:spid="_x0000_s1026" o:spt="20" style="position:absolute;left:2644;top:6749;flip:x;height:59;width:32;" filled="f" stroked="t" coordsize="21600,21600" o:gfxdata="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5OSpO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57" o:spid="_x0000_s1026" o:spt="20" style="position:absolute;left:2581;top:6749;flip:x;height:59;width:31;" filled="f" stroked="t" coordsize="21600,21600" o:gfxdata="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dY/V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58" o:spid="_x0000_s1026" o:spt="20" style="position:absolute;left:2764;top:6749;flip:x;height:59;width:31;" filled="f" stroked="t" coordsize="21600,21600" o:gfxdata="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pxGi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59" o:spid="_x0000_s1026" o:spt="20" style="position:absolute;left:2827;top:6749;flip:x;height:59;width:24;" filled="f" stroked="t" coordsize="21600,21600" o:gfxdata="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67Q5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60" o:spid="_x0000_s1026" o:spt="20" style="position:absolute;left:2883;top:6749;flip:x;height:59;width:32;" filled="f" stroked="t" coordsize="21600,21600" o:gfxdata="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AixN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61" o:spid="_x0000_s1026" o:spt="20" style="position:absolute;left:2947;top:6749;flip:x;height:59;width:24;" filled="f" stroked="t" coordsize="21600,21600" o:gfxdata="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pTonW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62" o:spid="_x0000_s1026" o:spt="20" style="position:absolute;left:3002;top:6749;flip:x;height:59;width:33;" filled="f" stroked="t" coordsize="21600,21600" o:gfxdata="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nBeh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63" o:spid="_x0000_s1026" o:spt="20" style="position:absolute;left:3066;top:6749;flip:x;height:59;width:32;" filled="f" stroked="t" coordsize="21600,21600" o:gfxdata="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20LI6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64" o:spid="_x0000_s1026" o:spt="20" style="position:absolute;left:3122;top:6749;flip:x;height:59;width:31;" filled="f" stroked="t" coordsize="21600,21600" o:gfxdata="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TyZI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65" o:spid="_x0000_s1026" o:spt="20" style="position:absolute;left:3186;top:6749;flip:x;height:59;width:31;" filled="f" stroked="t" coordsize="21600,21600" o:gfxdata="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oA4PT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66" o:spid="_x0000_s1026" o:spt="20" style="position:absolute;left:3241;top:6749;flip:x;height:59;width:32;" filled="f" stroked="t" coordsize="21600,21600" o:gfxdata="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OC8k74A&#10;AADbAAAADwAAAAAAAAABACAAAAAiAAAAZHJzL2Rvd25yZXYueG1sUEsBAhQAFAAAAAgAh07iQDMv&#10;BZ47AAAAOQAAABAAAAAAAAAAAQAgAAAADQEAAGRycy9zaGFwZXhtbC54bWxQSwUGAAAAAAYABgBb&#10;AQAAtwMAAAAA&#10;">
                  <v:fill on="f" focussize="0,0"/>
                  <v:stroke weight="0.398031496062992pt" color="#000000" joinstyle="round"/>
                  <v:imagedata o:title=""/>
                  <o:lock v:ext="edit" aspectratio="f"/>
                </v:line>
                <v:line id="直线 167" o:spid="_x0000_s1026" o:spt="20" style="position:absolute;left:3305;top:6749;flip:x;height:59;width:32;" filled="f" stroked="t" coordsize="21600,21600" o:gfxdata="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TrBkI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68" o:spid="_x0000_s1026" o:spt="20" style="position:absolute;left:3369;top:6749;flip:x;height:59;width:24;" filled="f" stroked="t" coordsize="21600,21600" o:gfxdata="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fod/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69" o:spid="_x0000_s1026" o:spt="20" style="position:absolute;left:3424;top:6749;flip:x;height:59;width:33;" filled="f" stroked="t" coordsize="21600,21600" o:gfxdata="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MiLk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70" o:spid="_x0000_s1026" o:spt="20" style="position:absolute;left:3488;top:6749;flip:x;height:59;width:24;" filled="f" stroked="t" coordsize="21600,21600" o:gfxdata="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27qQ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71" o:spid="_x0000_s1026" o:spt="20" style="position:absolute;left:3544;top:6749;flip:x;height:59;width:32;" filled="f" stroked="t" coordsize="21600,21600" o:gfxdata="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slx8L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72" o:spid="_x0000_s1026" o:spt="20" style="position:absolute;left:3608;top:6749;flip:x;height:59;width:32;" filled="f" stroked="t" coordsize="21600,21600" o:gfxdata="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cRYF8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73" o:spid="_x0000_s1026" o:spt="20" style="position:absolute;left:3663;top:6749;flip:x;height:59;width:32;" filled="f" stroked="t" coordsize="21600,21600" o:gfxdata="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CSTn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74" o:spid="_x0000_s1026" o:spt="20" style="position:absolute;left:3727;top:6749;flip:x;height:59;width:32;" filled="f" stroked="t" coordsize="21600,21600" o:gfxdata="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pawlb4A&#10;AADbAAAADwAAAAAAAAABACAAAAAiAAAAZHJzL2Rvd25yZXYueG1sUEsBAhQAFAAAAAgAh07iQDMv&#10;BZ47AAAAOQAAABAAAAAAAAAAAQAgAAAADQEAAGRycy9zaGFwZXhtbC54bWxQSwUGAAAAAAYABgBb&#10;AQAAtwMAAAAA&#10;">
                  <v:fill on="f" focussize="0,0"/>
                  <v:stroke weight="0.398031496062992pt" color="#000000" joinstyle="round"/>
                  <v:imagedata o:title=""/>
                  <o:lock v:ext="edit" aspectratio="f"/>
                </v:line>
                <v:line id="直线 175" o:spid="_x0000_s1026" o:spt="20" style="position:absolute;left:3783;top:6749;flip:x;height:59;width:32;" filled="f" stroked="t" coordsize="21600,21600" o:gfxdata="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2hUO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76" o:spid="_x0000_s1026" o:spt="20" style="position:absolute;left:3846;top:6749;flip:x;height:59;width:32;" filled="f" stroked="t" coordsize="21600,21600" o:gfxdata="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5s/u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77" o:spid="_x0000_s1026" o:spt="20" style="position:absolute;left:3910;top:6749;flip:x;height:59;width:24;" filled="f" stroked="t" coordsize="21600,21600" o:gfxdata="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qmp1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78" o:spid="_x0000_s1026" o:spt="20" style="position:absolute;left:3966;top:6749;flip:x;height:59;width:32;" filled="f" stroked="t" coordsize="21600,21600" o:gfxdata="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7ePQC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79" o:spid="_x0000_s1026" o:spt="20" style="position:absolute;left:4029;top:6749;flip:x;height:59;width:24;" filled="f" stroked="t" coordsize="21600,21600" o:gfxdata="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UNFGZ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80" o:spid="_x0000_s1026" o:spt="20" style="position:absolute;left:4086;top:6749;flip:x;height:59;width:31;" filled="f" stroked="t" coordsize="21600,21600" o:gfxdata="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3cnt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81" o:spid="_x0000_s1026" o:spt="20" style="position:absolute;left:4149;top:6749;flip:x;height:59;width:32;" filled="f" stroked="t" coordsize="21600,21600" o:gfxdata="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0kWx2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82" o:spid="_x0000_s1026" o:spt="20" style="position:absolute;left:4204;top:6749;flip:x;height:59;width:33;" filled="f" stroked="t" coordsize="21600,21600" o:gfxdata="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Q/IB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83" o:spid="_x0000_s1026" o:spt="20" style="position:absolute;left:4268;top:6749;flip:x;height:59;width:32;" filled="f" stroked="t" coordsize="21600,21600" o:gfxdata="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D1ea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84" o:spid="_x0000_s1026" o:spt="20" style="position:absolute;left:4324;top:6749;flip:x;height:59;width:32;" filled="f" stroked="t" coordsize="21600,21600" o:gfxdata="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kMPo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85" o:spid="_x0000_s1026" o:spt="20" style="position:absolute;left:4388;top:6749;flip:x;height:59;width:32;" filled="f" stroked="t" coordsize="21600,21600" o:gfxdata="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13GZz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86" o:spid="_x0000_s1026" o:spt="20" style="position:absolute;left:4451;top:6749;flip:x;height:59;width:24;" filled="f" stroked="t" coordsize="21600,21600" o:gfxdata="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T9ZM74A&#10;AADbAAAADwAAAAAAAAABACAAAAAiAAAAZHJzL2Rvd25yZXYueG1sUEsBAhQAFAAAAAgAh07iQDMv&#10;BZ47AAAAOQAAABAAAAAAAAAAAQAgAAAADQEAAGRycy9zaGFwZXhtbC54bWxQSwUGAAAAAAYABgBb&#10;AQAAtwMAAAAA&#10;">
                  <v:fill on="f" focussize="0,0"/>
                  <v:stroke weight="0.398031496062992pt" color="#000000" joinstyle="round"/>
                  <v:imagedata o:title=""/>
                  <o:lock v:ext="edit" aspectratio="f"/>
                </v:line>
                <v:line id="直线 187" o:spid="_x0000_s1026" o:spt="20" style="position:absolute;left:4507;top:6749;flip:x;height:59;width:32;" filled="f" stroked="t" coordsize="21600,21600" o:gfxdata="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Oc/yo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88" o:spid="_x0000_s1026" o:spt="20" style="position:absolute;left:4571;top:6749;flip:x;height:59;width:32;" filled="f" stroked="t" coordsize="21600,21600" o:gfxdata="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WLf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89" o:spid="_x0000_s1026" o:spt="20" style="position:absolute;left:4627;top:6749;flip:x;height:59;width:32;" filled="f" stroked="t" coordsize="21600,21600" o:gfxdata="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7cdE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90" o:spid="_x0000_s1026" o:spt="20" style="position:absolute;left:4691;top:6749;flip:x;height:59;width:31;" filled="f" stroked="t" coordsize="21600,21600" o:gfxdata="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eBF8w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91" o:spid="_x0000_s1026" o:spt="20" style="position:absolute;left:4746;top:6749;flip:x;height:59;width:32;" filled="f" stroked="t" coordsize="21600,21600" o:gfxdata="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xSPqr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92" o:spid="_x0000_s1026" o:spt="20" style="position:absolute;left:4810;top:6749;flip:x;height:59;width:32;" filled="f" stroked="t" coordsize="21600,21600" o:gfxdata="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BmmTc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93" o:spid="_x0000_s1026" o:spt="20" style="position:absolute;left:4873;top:6749;flip:x;height:59;width:24;" filled="f" stroked="t" coordsize="21600,21600" o:gfxdata="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u1sFH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94" o:spid="_x0000_s1026" o:spt="20" style="position:absolute;left:4929;top:6749;flip:x;height:59;width:32;" filled="f" stroked="t" coordsize="21600,21600" o:gfxdata="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X0lVNb4A&#10;AADbAAAADwAAAAAAAAABACAAAAAiAAAAZHJzL2Rvd25yZXYueG1sUEsBAhQAFAAAAAgAh07iQDMv&#10;BZ47AAAAOQAAABAAAAAAAAAAAQAgAAAADQEAAGRycy9zaGFwZXhtbC54bWxQSwUGAAAAAAYABgBb&#10;AQAAtwMAAAAA&#10;">
                  <v:fill on="f" focussize="0,0"/>
                  <v:stroke weight="0.398031496062992pt" color="#000000" joinstyle="round"/>
                  <v:imagedata o:title=""/>
                  <o:lock v:ext="edit" aspectratio="f"/>
                </v:line>
                <v:line id="直线 195" o:spid="_x0000_s1026" o:spt="20" style="position:absolute;left:4993;top:6749;flip:x;height:59;width:24;" filled="f" stroked="t" coordsize="21600,21600" o:gfxdata="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BfCu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96" o:spid="_x0000_s1026" o:spt="20" style="position:absolute;left:5049;top:6749;flip:x;height:59;width:31;" filled="f" stroked="t" coordsize="21600,21600" o:gfxdata="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vU5OO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97" o:spid="_x0000_s1026" o:spt="20" style="position:absolute;left:5113;top:6749;flip:x;height:59;width:31;" filled="f" stroked="t" coordsize="21600,21600" o:gfxdata="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AAfNhW8AAAA&#10;2wAAAA8AAAAAAAAAAQAgAAAAIgAAAGRycy9kb3ducmV2LnhtbFBLAQIUABQAAAAIAIdO4kAzLwWe&#10;OwAAADkAAAAQAAAAAAAAAAEAIAAAAAsBAABkcnMvc2hhcGV4bWwueG1sUEsFBgAAAAAGAAYAWwEA&#10;ALUDAAAAAA==&#10;">
                  <v:fill on="f" focussize="0,0"/>
                  <v:stroke weight="0.398031496062992pt" color="#000000" joinstyle="round"/>
                  <v:imagedata o:title=""/>
                  <o:lock v:ext="edit" aspectratio="f"/>
                </v:line>
                <v:line id="直线 198" o:spid="_x0000_s1026" o:spt="20" style="position:absolute;left:5168;top:6749;flip:x;height:59;width:32;" filled="f" stroked="t" coordsize="21600,21600" o:gfxdata="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zahi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199" o:spid="_x0000_s1026" o:spt="20" style="position:absolute;left:5232;top:6749;flip:x;height:59;width:32;" filled="f" stroked="t" coordsize="21600,21600" o:gfxdata="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gQ35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00" o:spid="_x0000_s1026" o:spt="20" style="position:absolute;left:5288;top:6749;flip:x;height:59;width:31;" filled="f" stroked="t" coordsize="21600,21600" o:gfxdata="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QaJWN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01" o:spid="_x0000_s1026" o:spt="20" style="position:absolute;left:5351;top:6749;flip:x;height:59;width:32;" filled="f" stroked="t" coordsize="21600,21600" o:gfxdata="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JDAW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02" o:spid="_x0000_s1026" o:spt="20" style="position:absolute;left:3002;top:4671;flip:y;height:118;width:1195;" filled="f" stroked="t" coordsize="21600,21600" o:gfxdata="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P9q5h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03" o:spid="_x0000_s1026" o:spt="20" style="position:absolute;left:3066;top:4789;flip:y;height:107;width:1195;" filled="f" stroked="t" coordsize="21600,21600" o:gfxdata="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gugv6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04" o:spid="_x0000_s1026" o:spt="20" style="position:absolute;left:3122;top:4912;flip:y;height:101;width:1187;" filled="f" stroked="t" coordsize="21600,21600" o:gfxdata="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RJZ+I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05" o:spid="_x0000_s1026" o:spt="20" style="position:absolute;left:3162;top:5024;flip:y;height:107;width:1186;" filled="f" stroked="t" coordsize="21600,21600" o:gfxdata="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aToT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06" o:spid="_x0000_s1026" o:spt="20" style="position:absolute;left:3201;top:5141;flip:y;height:97;width:1187;" filled="f" stroked="t" coordsize="21600,21600" o:gfxdata="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6ooFU74A&#10;AADbAAAADwAAAAAAAAABACAAAAAiAAAAZHJzL2Rvd25yZXYueG1sUEsBAhQAFAAAAAgAh07iQDMv&#10;BZ47AAAAOQAAABAAAAAAAAAAAQAgAAAADQEAAGRycy9zaGFwZXhtbC54bWxQSwUGAAAAAAYABgBb&#10;AQAAtwMAAAAA&#10;">
                  <v:fill on="f" focussize="0,0"/>
                  <v:stroke weight="0.398031496062992pt" color="#000000" joinstyle="round"/>
                  <v:imagedata o:title=""/>
                  <o:lock v:ext="edit" aspectratio="f"/>
                </v:line>
                <v:line id="直线 207" o:spid="_x0000_s1026" o:spt="20" style="position:absolute;left:3234;top:5259;flip:y;height:101;width:1186;" filled="f" stroked="t" coordsize="21600,21600" o:gfxdata="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FxqDI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08" o:spid="_x0000_s1026" o:spt="20" style="position:absolute;left:3265;top:5371;flip:y;height:107;width:1186;" filled="f" stroked="t" coordsize="21600,21600" o:gfxdata="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1FD6/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09" o:spid="_x0000_s1026" o:spt="20" style="position:absolute;left:3289;top:5483;flip:y;height:102;width:1186;" filled="f" stroked="t" coordsize="21600,21600" o:gfxdata="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aWJsk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10" o:spid="_x0000_s1026" o:spt="20" style="position:absolute;left:3313;top:5590;flip:y;height:91;width:1186;" filled="f" stroked="t" coordsize="21600,21600" o:gfxdata="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VsQNQ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11" o:spid="_x0000_s1026" o:spt="20" style="position:absolute;left:3329;top:5697;flip:y;height:91;width:1186;" filled="f" stroked="t" coordsize="21600,21600" o:gfxdata="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6/abL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12" o:spid="_x0000_s1026" o:spt="20" style="position:absolute;left:3353;top:5814;flip:y;height:86;width:1186;" filled="f" stroked="t" coordsize="21600,21600" o:gfxdata="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Lzi8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13" o:spid="_x0000_s1026" o:spt="20" style="position:absolute;left:3369;top:5943;flip:y;height:69;width:1194;" filled="f" stroked="t" coordsize="21600,21600" o:gfxdata="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Y50n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14" o:spid="_x0000_s1026" o:spt="20" style="position:absolute;left:3385;top:6055;flip:y;height:69;width:1194;" filled="f" stroked="t" coordsize="21600,21600" o:gfxdata="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PwJVb4A&#10;AADbAAAADwAAAAAAAAABACAAAAAiAAAAZHJzL2Rvd25yZXYueG1sUEsBAhQAFAAAAAgAh07iQDMv&#10;BZ47AAAAOQAAABAAAAAAAAAAAQAgAAAADQEAAGRycy9zaGFwZXhtbC54bWxQSwUGAAAAAAYABgBb&#10;AQAAtwMAAAAA&#10;">
                  <v:fill on="f" focussize="0,0"/>
                  <v:stroke weight="0.398031496062992pt" color="#000000" joinstyle="round"/>
                  <v:imagedata o:title=""/>
                  <o:lock v:ext="edit" aspectratio="f"/>
                </v:line>
                <v:line id="直线 215" o:spid="_x0000_s1026" o:spt="20" style="position:absolute;left:3400;top:6151;flip:y;height:75;width:1195;" filled="f" stroked="t" coordsize="21600,21600" o:gfxdata="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7sKzO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16" o:spid="_x0000_s1026" o:spt="20" style="position:absolute;left:3417;top:6279;flip:y;height:59;width:1194;" filled="f" stroked="t" coordsize="21600,21600" o:gfxdata="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fX3V0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17" o:spid="_x0000_s1026" o:spt="20" style="position:absolute;left:3424;top:6391;flip:y;height:59;width:1195;" filled="f" stroked="t" coordsize="21600,21600" o:gfxdata="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E9Dv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18" o:spid="_x0000_s1026" o:spt="20" style="position:absolute;left:3440;top:6508;flip:y;height:44;width:1195;" filled="f" stroked="t" coordsize="21600,21600" o:gfxdata="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AwU6Y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19" o:spid="_x0000_s1026" o:spt="20" style="position:absolute;left:3448;top:6621;flip:y;height:31;width:1202;" filled="f" stroked="t" coordsize="21600,21600" o:gfxdata="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jesDvQAA&#10;ANs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20" o:spid="_x0000_s1026" o:spt="20" style="position:absolute;left:3313;top:4640;height:111;width:63;" filled="f" stroked="t" coordsize="21600,21600" o:gfxdata="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2ZaY7sAAADb&#10;AAAADwAAAAAAAAABACAAAAAiAAAAZHJzL2Rvd25yZXYueG1sUEsBAhQAFAAAAAgAh07iQDMvBZ47&#10;AAAAOQAAABAAAAAAAAAAAQAgAAAACgEAAGRycy9zaGFwZXhtbC54bWxQSwUGAAAAAAYABgBbAQAA&#10;tAMAAAAA&#10;">
                  <v:fill on="f" focussize="0,0"/>
                  <v:stroke weight="0.398031496062992pt" color="#000000" joinstyle="round"/>
                  <v:imagedata o:title=""/>
                  <o:lock v:ext="edit" aspectratio="f"/>
                </v:line>
                <v:line id="直线 221" o:spid="_x0000_s1026" o:spt="20" style="position:absolute;left:3703;top:4602;height:107;width:72;" filled="f" stroked="t" coordsize="21600,21600" o:gfxdata="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LCr/+LsAAADb&#10;AAAADwAAAAAAAAABACAAAAAiAAAAZHJzL2Rvd25yZXYueG1sUEsBAhQAFAAAAAgAh07iQDMvBZ47&#10;AAAAOQAAABAAAAAAAAAAAQAgAAAACgEAAGRycy9zaGFwZXhtbC54bWxQSwUGAAAAAAYABgBbAQAA&#10;tAMAAAAA&#10;">
                  <v:fill on="f" focussize="0,0"/>
                  <v:stroke weight="0.398031496062992pt" color="#000000" joinstyle="round"/>
                  <v:imagedata o:title=""/>
                  <o:lock v:ext="edit" aspectratio="f"/>
                </v:line>
                <v:line id="直线 222" o:spid="_x0000_s1026" o:spt="20" style="position:absolute;left:3599;top:4730;height:113;width:56;" filled="f" stroked="t" coordsize="21600,21600" o:gfxdata="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c+GGPugAAANsA&#10;AAAPAAAAAAAAAAEAIAAAACIAAABkcnMvZG93bnJldi54bWxQSwECFAAUAAAACACHTuJAMy8FnjsA&#10;AAA5AAAAEAAAAAAAAAABACAAAAAJAQAAZHJzL3NoYXBleG1sLnhtbFBLBQYAAAAABgAGAFsBAACz&#10;AwAAAAA=&#10;">
                  <v:fill on="f" focussize="0,0"/>
                  <v:stroke weight="0.398031496062992pt" color="#000000" joinstyle="round"/>
                  <v:imagedata o:title=""/>
                  <o:lock v:ext="edit" aspectratio="f"/>
                </v:line>
                <v:line id="直线 223" o:spid="_x0000_s1026" o:spt="20" style="position:absolute;left:4005;top:4687;height:118;width:57;" filled="f" stroked="t" coordsize="21600,21600" o:gfxdata="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ztMQUugAAANsA&#10;AAAPAAAAAAAAAAEAIAAAACIAAABkcnMvZG93bnJldi54bWxQSwECFAAUAAAACACHTuJAMy8FnjsA&#10;AAA5AAAAEAAAAAAAAAABACAAAAAJAQAAZHJzL3NoYXBleG1sLnhtbFBLBQYAAAAABgAGAFsBAACz&#10;AwAAAAA=&#10;">
                  <v:fill on="f" focussize="0,0"/>
                  <v:stroke weight="0.398031496062992pt" color="#000000" joinstyle="round"/>
                  <v:imagedata o:title=""/>
                  <o:lock v:ext="edit" aspectratio="f"/>
                </v:line>
                <v:line id="直线 224" o:spid="_x0000_s1026" o:spt="20" style="position:absolute;left:3170;top:4768;height:112;width:55;" filled="f" stroked="t" coordsize="21600,21600" o:gfxdata="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MIrUGa5AAAA2wAA&#10;AA8AAAAAAAAAAQAgAAAAIgAAAGRycy9kb3ducmV2LnhtbFBLAQIUABQAAAAIAIdO4kAzLwWeOwAA&#10;ADkAAAAQAAAAAAAAAAEAIAAAAAgBAABkcnMvc2hhcGV4bWwueG1sUEsFBgAAAAAGAAYAWwEAALID&#10;AAAAAA==&#10;">
                  <v:fill on="f" focussize="0,0"/>
                  <v:stroke weight="0.398031496062992pt" color="#000000" joinstyle="round"/>
                  <v:imagedata o:title=""/>
                  <o:lock v:ext="edit" aspectratio="f"/>
                </v:line>
                <v:line id="直线 225" o:spid="_x0000_s1026" o:spt="20" style="position:absolute;left:3440;top:4864;height:118;width:56;" filled="f" stroked="t" coordsize="21600,21600" o:gfxdata="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Wf1/bsAAADb&#10;AAAADwAAAAAAAAABACAAAAAiAAAAZHJzL2Rvd25yZXYueG1sUEsBAhQAFAAAAAgAh07iQDMvBZ47&#10;AAAAOQAAABAAAAAAAAAAAQAgAAAACgEAAGRycy9zaGFwZXhtbC54bWxQSwUGAAAAAAYABgBbAQAA&#10;tAMAAAAA&#10;">
                  <v:fill on="f" focussize="0,0"/>
                  <v:stroke weight="0.398031496062992pt" color="#000000" joinstyle="round"/>
                  <v:imagedata o:title=""/>
                  <o:lock v:ext="edit" aspectratio="f"/>
                </v:line>
                <v:line id="直线 226" o:spid="_x0000_s1026" o:spt="20" style="position:absolute;left:3297;top:4997;height:118;width:48;" filled="f" stroked="t" coordsize="21600,21600" o:gfxdata="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LmEyr25AAAA2wAA&#10;AA8AAAAAAAAAAQAgAAAAIgAAAGRycy9kb3ducmV2LnhtbFBLAQIUABQAAAAIAIdO4kAzLwWeOwAA&#10;ADkAAAAQAAAAAAAAAAEAIAAAAAgBAABkcnMvc2hhcGV4bWwueG1sUEsFBgAAAAAGAAYAWwEAALID&#10;AAAAAA==&#10;">
                  <v:fill on="f" focussize="0,0"/>
                  <v:stroke weight="0.398031496062992pt" color="#000000" joinstyle="round"/>
                  <v:imagedata o:title=""/>
                  <o:lock v:ext="edit" aspectratio="f"/>
                </v:line>
                <v:line id="直线 227" o:spid="_x0000_s1026" o:spt="20" style="position:absolute;left:4133;top:4928;height:112;width:48;" filled="f" stroked="t" coordsize="21600,21600" o:gfxdata="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WyG8mugAAANsA&#10;AAAPAAAAAAAAAAEAIAAAACIAAABkcnMvZG93bnJldi54bWxQSwECFAAUAAAACACHTuJAMy8FnjsA&#10;AAA5AAAAEAAAAAAAAAABACAAAAAJAQAAZHJzL3NoYXBleG1sLnhtbFBLBQYAAAAABgAGAFsBAACz&#10;AwAAAAA=&#10;">
                  <v:fill on="f" focussize="0,0"/>
                  <v:stroke weight="0.398031496062992pt" color="#000000" joinstyle="round"/>
                  <v:imagedata o:title=""/>
                  <o:lock v:ext="edit" aspectratio="f"/>
                </v:line>
                <v:line id="直线 228" o:spid="_x0000_s1026" o:spt="20" style="position:absolute;left:3719;top:4965;height:112;width:40;" filled="f" stroked="t" coordsize="21600,21600" o:gfxdata="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JhrxUbsAAADb&#10;AAAADwAAAAAAAAABACAAAAAiAAAAZHJzL2Rvd25yZXYueG1sUEsBAhQAFAAAAAgAh07iQDMvBZ47&#10;AAAAOQAAABAAAAAAAAAAAQAgAAAACgEAAGRycy9zaGFwZXhtbC54bWxQSwUGAAAAAAYABgBbAQAA&#10;tAMAAAAA&#10;">
                  <v:fill on="f" focussize="0,0"/>
                  <v:stroke weight="0.398031496062992pt" color="#000000" joinstyle="round"/>
                  <v:imagedata o:title=""/>
                  <o:lock v:ext="edit" aspectratio="f"/>
                </v:line>
                <v:line id="直线 229" o:spid="_x0000_s1026" o:spt="20" style="position:absolute;left:3544;top:5093;height:113;width:48;" filled="f" stroked="t" coordsize="21600,21600" o:gfxdata="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VZUyrsAAADb&#10;AAAADwAAAAAAAAABACAAAAAiAAAAZHJzL2Rvd25yZXYueG1sUEsBAhQAFAAAAAgAh07iQDMvBZ47&#10;AAAAOQAAABAAAAAAAAAAAQAgAAAACgEAAGRycy9zaGFwZXhtbC54bWxQSwUGAAAAAAYABgBbAQAA&#10;tAMAAAAA&#10;">
                  <v:fill on="f" focussize="0,0"/>
                  <v:stroke weight="0.398031496062992pt" color="#000000" joinstyle="round"/>
                  <v:imagedata o:title=""/>
                  <o:lock v:ext="edit" aspectratio="f"/>
                </v:line>
                <v:line id="直线 230" o:spid="_x0000_s1026" o:spt="20" style="position:absolute;left:3998;top:5056;height:112;width:40;" filled="f" stroked="t" coordsize="21600,21600" o:gfxdata="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r/MvrsAAADb&#10;AAAADwAAAAAAAAABACAAAAAiAAAAZHJzL2Rvd25yZXYueG1sUEsBAhQAFAAAAAgAh07iQDMvBZ47&#10;AAAAOQAAABAAAAAAAAAAAQAgAAAACgEAAGRycy9zaGFwZXhtbC54bWxQSwUGAAAAAAYABgBbAQAA&#10;tAMAAAAA&#10;">
                  <v:fill on="f" focussize="0,0"/>
                  <v:stroke weight="0.398031496062992pt" color="#000000" joinstyle="round"/>
                  <v:imagedata o:title=""/>
                  <o:lock v:ext="edit" aspectratio="f"/>
                </v:line>
                <v:line id="直线 231" o:spid="_x0000_s1026" o:spt="20" style="position:absolute;left:3894;top:4821;height:123;width:56;" filled="f" stroked="t" coordsize="21600,21600" o:gfxdata="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qfNpJbsAAADb&#10;AAAADwAAAAAAAAABACAAAAAiAAAAZHJzL2Rvd25yZXYueG1sUEsBAhQAFAAAAAgAh07iQDMvBZ47&#10;AAAAOQAAABAAAAAAAAAAAQAgAAAACgEAAGRycy9zaGFwZXhtbC54bWxQSwUGAAAAAAYABgBbAQAA&#10;tAMAAAAA&#10;">
                  <v:fill on="f" focussize="0,0"/>
                  <v:stroke weight="0.398031496062992pt" color="#000000" joinstyle="round"/>
                  <v:imagedata o:title=""/>
                  <o:lock v:ext="edit" aspectratio="f"/>
                </v:line>
                <v:line id="直线 232" o:spid="_x0000_s1026" o:spt="20" style="position:absolute;left:3385;top:5221;height:123;width:48;" filled="f" stroked="t" coordsize="21600,21600" o:gfxdata="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SH3UrsAAADb&#10;AAAADwAAAAAAAAABACAAAAAiAAAAZHJzL2Rvd25yZXYueG1sUEsBAhQAFAAAAAgAh07iQDMvBZ47&#10;AAAAOQAAABAAAAAAAAAAAQAgAAAACgEAAGRycy9zaGFwZXhtbC54bWxQSwUGAAAAAAYABgBbAQAA&#10;tAMAAAAA&#10;">
                  <v:fill on="f" focussize="0,0"/>
                  <v:stroke weight="0.398031496062992pt" color="#000000" joinstyle="round"/>
                  <v:imagedata o:title=""/>
                  <o:lock v:ext="edit" aspectratio="f"/>
                </v:line>
                <v:line id="直线 233" o:spid="_x0000_s1026" o:spt="20" style="position:absolute;left:3807;top:5190;height:117;width:39;" filled="f" stroked="t" coordsize="21600,21600" o:gfxdata="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Nm1SybsAAADb&#10;AAAADwAAAAAAAAABACAAAAAiAAAAZHJzL2Rvd25yZXYueG1sUEsBAhQAFAAAAAgAh07iQDMvBZ47&#10;AAAAOQAAABAAAAAAAAAAAQAgAAAACgEAAGRycy9zaGFwZXhtbC54bWxQSwUGAAAAAAYABgBbAQAA&#10;tAMAAAAA&#10;">
                  <v:fill on="f" focussize="0,0"/>
                  <v:stroke weight="0.398031496062992pt" color="#000000" joinstyle="round"/>
                  <v:imagedata o:title=""/>
                  <o:lock v:ext="edit" aspectratio="f"/>
                </v:line>
                <v:line id="直线 234" o:spid="_x0000_s1026" o:spt="20" style="position:absolute;left:4204;top:5157;height:118;width:33;" filled="f" stroked="t" coordsize="21600,21600" o:gfxdata="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Efyxru5AAAA2wAA&#10;AA8AAAAAAAAAAQAgAAAAIgAAAGRycy9kb3ducmV2LnhtbFBLAQIUABQAAAAIAIdO4kAzLwWeOwAA&#10;ADkAAAAQAAAAAAAAAAEAIAAAAAgBAABkcnMvc2hhcGV4bWwueG1sUEsFBgAAAAAGAAYAWwEAALID&#10;AAAAAA==&#10;">
                  <v:fill on="f" focussize="0,0"/>
                  <v:stroke weight="0.398031496062992pt" color="#000000" joinstyle="round"/>
                  <v:imagedata o:title=""/>
                  <o:lock v:ext="edit" aspectratio="f"/>
                </v:line>
                <v:line id="直线 235" o:spid="_x0000_s1026" o:spt="20" style="position:absolute;left:3623;top:5329;height:111;width:40;" filled="f" stroked="t" coordsize="21600,21600" o:gfxdata="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L5jILsAAADb&#10;AAAADwAAAAAAAAABACAAAAAiAAAAZHJzL2Rvd25yZXYueG1sUEsBAhQAFAAAAAgAh07iQDMvBZ47&#10;AAAAOQAAABAAAAAAAAAAAQAgAAAACgEAAGRycy9zaGFwZXhtbC54bWxQSwUGAAAAAAYABgBbAQAA&#10;tAMAAAAA&#10;">
                  <v:fill on="f" focussize="0,0"/>
                  <v:stroke weight="0.398031496062992pt" color="#000000" joinstyle="round"/>
                  <v:imagedata o:title=""/>
                  <o:lock v:ext="edit" aspectratio="f"/>
                </v:line>
                <v:line id="直线 236" o:spid="_x0000_s1026" o:spt="20" style="position:absolute;left:4045;top:5291;height:112;width:41;" filled="f" stroked="t" coordsize="21600,21600" o:gfxdata="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UdiA7sAAADc&#10;AAAADwAAAAAAAAABACAAAAAiAAAAZHJzL2Rvd25yZXYueG1sUEsBAhQAFAAAAAgAh07iQDMvBZ47&#10;AAAAOQAAABAAAAAAAAAAAQAgAAAACgEAAGRycy9zaGFwZXhtbC54bWxQSwUGAAAAAAYABgBbAQAA&#10;tAMAAAAA&#10;">
                  <v:fill on="f" focussize="0,0"/>
                  <v:stroke weight="0.398031496062992pt" color="#000000" joinstyle="round"/>
                  <v:imagedata o:title=""/>
                  <o:lock v:ext="edit" aspectratio="f"/>
                </v:line>
                <v:line id="直线 237" o:spid="_x0000_s1026" o:spt="20" style="position:absolute;left:3464;top:5457;height:111;width:32;" filled="f" stroked="t" coordsize="21600,21600" o:gfxdata="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GC8eYvQAA&#10;ANw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38" o:spid="_x0000_s1026" o:spt="20" style="position:absolute;left:3878;top:5424;height:108;width:32;" filled="f" stroked="t" coordsize="21600,21600" o:gfxdata="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22VnvvQAA&#10;ANw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39" o:spid="_x0000_s1026" o:spt="20" style="position:absolute;left:4285;top:5387;height:112;width:15;" filled="f" stroked="t" coordsize="21600,21600" o:gfxdata="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Zlfx0vQAA&#10;ANw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40" o:spid="_x0000_s1026" o:spt="20" style="position:absolute;left:3703;top:5547;height:102;width:24;" filled="f" stroked="t" coordsize="21600,21600" o:gfxdata="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Z8ZAC8AAAA&#10;3AAAAA8AAAAAAAAAAQAgAAAAIgAAAGRycy9kb3ducmV2LnhtbFBLAQIUABQAAAAIAIdO4kAzLwWe&#10;OwAAADkAAAAQAAAAAAAAAAEAIAAAAAsBAABkcnMvc2hhcGV4bWwueG1sUEsFBgAAAAAGAAYAWwEA&#10;ALUDAAAAAA==&#10;">
                  <v:fill on="f" focussize="0,0"/>
                  <v:stroke weight="0.398031496062992pt" color="#000000" joinstyle="round"/>
                  <v:imagedata o:title=""/>
                  <o:lock v:ext="edit" aspectratio="f"/>
                </v:line>
                <v:line id="直线 241" o:spid="_x0000_s1026" o:spt="20" style="position:absolute;left:4125;top:5515;height:102;width:24;" filled="f" stroked="t" coordsize="21600,21600" o:gfxdata="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kwwZu8AAAA&#10;3AAAAA8AAAAAAAAAAQAgAAAAIgAAAGRycy9kb3ducmV2LnhtbFBLAQIUABQAAAAIAIdO4kAzLwWe&#10;OwAAADkAAAAQAAAAAAAAAAEAIAAAAAsBAABkcnMvc2hhcGV4bWwueG1sUEsFBgAAAAAGAAYAWwEA&#10;ALUDAAAAAA==&#10;">
                  <v:fill on="f" focussize="0,0"/>
                  <v:stroke weight="0.398031496062992pt" color="#000000" joinstyle="round"/>
                  <v:imagedata o:title=""/>
                  <o:lock v:ext="edit" aspectratio="f"/>
                </v:line>
                <v:line id="直线 242" o:spid="_x0000_s1026" o:spt="20" style="position:absolute;left:3528;top:5665;height:106;width:32;" filled="f" stroked="t" coordsize="21600,21600" o:gfxdata="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niX+y8AAAA&#10;3AAAAA8AAAAAAAAAAQAgAAAAIgAAAGRycy9kb3ducmV2LnhtbFBLAQIUABQAAAAIAIdO4kAzLwWe&#10;OwAAADkAAAAQAAAAAAAAAAEAIAAAAAsBAABkcnMvc2hhcGV4bWwueG1sUEsFBgAAAAAGAAYAWwEA&#10;ALUDAAAAAA==&#10;">
                  <v:fill on="f" focussize="0,0"/>
                  <v:stroke weight="0.398031496062992pt" color="#000000" joinstyle="round"/>
                  <v:imagedata o:title=""/>
                  <o:lock v:ext="edit" aspectratio="f"/>
                </v:line>
                <v:line id="直线 243" o:spid="_x0000_s1026" o:spt="20" style="position:absolute;left:3934;top:5632;height:108;width:32;" filled="f" stroked="t" coordsize="21600,21600" o:gfxdata="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au+ne8AAAA&#10;3AAAAA8AAAAAAAAAAQAgAAAAIgAAAGRycy9kb3ducmV2LnhtbFBLAQIUABQAAAAIAIdO4kAzLwWe&#10;OwAAADkAAAAQAAAAAAAAAAEAIAAAAAsBAABkcnMvc2hhcGV4bWwueG1sUEsFBgAAAAAGAAYAWwEA&#10;ALUDAAAAAA==&#10;">
                  <v:fill on="f" focussize="0,0"/>
                  <v:stroke weight="0.398031496062992pt" color="#000000" joinstyle="round"/>
                  <v:imagedata o:title=""/>
                  <o:lock v:ext="edit" aspectratio="f"/>
                </v:line>
                <v:line id="直线 244" o:spid="_x0000_s1026" o:spt="20" style="position:absolute;left:4324;top:5606;height:101;width:24;" filled="f" stroked="t" coordsize="21600,21600" o:gfxdata="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1zFuBbsAAADc&#10;AAAADwAAAAAAAAABACAAAAAiAAAAZHJzL2Rvd25yZXYueG1sUEsBAhQAFAAAAAgAh07iQDMvBZ47&#10;AAAAOQAAABAAAAAAAAAAAQAgAAAACgEAAGRycy9zaGFwZXhtbC54bWxQSwUGAAAAAAYABgBbAQAA&#10;tAMAAAAA&#10;">
                  <v:fill on="f" focussize="0,0"/>
                  <v:stroke weight="0.398031496062992pt" color="#000000" joinstyle="round"/>
                  <v:imagedata o:title=""/>
                  <o:lock v:ext="edit" aspectratio="f"/>
                </v:line>
                <v:line id="直线 245" o:spid="_x0000_s1026" o:spt="20" style="position:absolute;left:3759;top:5756;height:112;width:24;" filled="f" stroked="t" coordsize="21600,21600" o:gfxdata="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h9y568AAAA&#10;3AAAAA8AAAAAAAAAAQAgAAAAIgAAAGRycy9kb3ducmV2LnhtbFBLAQIUABQAAAAIAIdO4kAzLwWe&#10;OwAAADkAAAAQAAAAAAAAAAEAIAAAAAsBAABkcnMvc2hhcGV4bWwueG1sUEsFBgAAAAAGAAYAWwEA&#10;ALUDAAAAAA==&#10;">
                  <v:fill on="f" focussize="0,0"/>
                  <v:stroke weight="0.398031496062992pt" color="#000000" joinstyle="round"/>
                  <v:imagedata o:title=""/>
                  <o:lock v:ext="edit" aspectratio="f"/>
                </v:line>
                <v:line id="直线 246" o:spid="_x0000_s1026" o:spt="20" style="position:absolute;left:4181;top:5724;height:117;width:23;" filled="f" stroked="t" coordsize="21600,21600" o:gfxdata="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ye9N68AAAA&#10;3AAAAA8AAAAAAAAAAQAgAAAAIgAAAGRycy9kb3ducmV2LnhtbFBLAQIUABQAAAAIAIdO4kAzLwWe&#10;OwAAADkAAAAQAAAAAAAAAAEAIAAAAAsBAABkcnMvc2hhcGV4bWwueG1sUEsFBgAAAAAGAAYAWwEA&#10;ALUDAAAAAA==&#10;">
                  <v:fill on="f" focussize="0,0"/>
                  <v:stroke weight="0.398031496062992pt" color="#000000" joinstyle="round"/>
                  <v:imagedata o:title=""/>
                  <o:lock v:ext="edit" aspectratio="f"/>
                </v:line>
                <v:line id="直线 247" o:spid="_x0000_s1026" o:spt="20" style="position:absolute;left:3576;top:5884;height:118;width:23;" filled="f" stroked="t" coordsize="21600,21600" o:gfxdata="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D0lFFvQAA&#10;ANw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48" o:spid="_x0000_s1026" o:spt="20" style="position:absolute;left:3998;top:5852;height:122;width:24;" filled="f" stroked="t" coordsize="21600,21600" o:gfxdata="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AM8yvQAA&#10;ANw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49" o:spid="_x0000_s1026" o:spt="20" style="position:absolute;left:4388;top:5825;height:123;width:16;" filled="f" stroked="t" coordsize="21600,21600" o:gfxdata="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cTGqpvQAA&#10;ANw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50" o:spid="_x0000_s1026" o:spt="20" style="position:absolute;left:3791;top:5985;height:112;width:24;" filled="f" stroked="t" coordsize="21600,21600" o:gfxdata="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pfLdvQAA&#10;ANw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51" o:spid="_x0000_s1026" o:spt="20" style="position:absolute;left:4221;top:5958;height:113;width:31;" filled="f" stroked="t" coordsize="21600,21600" o:gfxdata="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86VdGvQAA&#10;ANw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52" o:spid="_x0000_s1026" o:spt="20" style="position:absolute;left:4412;top:6060;height:101;width:24;" filled="f" stroked="t" coordsize="21600,21600" o:gfxdata="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w7yTG8AAAA&#10;3AAAAA8AAAAAAAAAAQAgAAAAIgAAAGRycy9kb3ducmV2LnhtbFBLAQIUABQAAAAIAIdO4kAzLwWe&#10;OwAAADkAAAAQAAAAAAAAAAEAIAAAAAsBAABkcnMvc2hhcGV4bWwueG1sUEsFBgAAAAAGAAYAWwEA&#10;ALUDAAAAAA==&#10;">
                  <v:fill on="f" focussize="0,0"/>
                  <v:stroke weight="0.398031496062992pt" color="#000000" joinstyle="round"/>
                  <v:imagedata o:title=""/>
                  <o:lock v:ext="edit" aspectratio="f"/>
                </v:line>
                <v:line id="直线 253" o:spid="_x0000_s1026" o:spt="20" style="position:absolute;left:4038;top:6087;height:96;width:15;" filled="f" stroked="t" coordsize="21600,21600" o:gfxdata="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N3bKq8AAAA&#10;3AAAAA8AAAAAAAAAAQAgAAAAIgAAAGRycy9kb3ducmV2LnhtbFBLAQIUABQAAAAIAIdO4kAzLwWe&#10;OwAAADkAAAAQAAAAAAAAAAEAIAAAAAsBAABkcnMvc2hhcGV4bWwueG1sUEsFBgAAAAAGAAYAWwEA&#10;ALUDAAAAAA==&#10;">
                  <v:fill on="f" focussize="0,0"/>
                  <v:stroke weight="0.398031496062992pt" color="#000000" joinstyle="round"/>
                  <v:imagedata o:title=""/>
                  <o:lock v:ext="edit" aspectratio="f"/>
                </v:line>
                <v:line id="直线 254" o:spid="_x0000_s1026" o:spt="20" style="position:absolute;left:3616;top:6108;height:102;width:16;" filled="f" stroked="t" coordsize="21600,21600" o:gfxdata="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FLo+Ni8AAAA&#10;3AAAAA8AAAAAAAAAAQAgAAAAIgAAAGRycy9kb3ducmV2LnhtbFBLAQIUABQAAAAIAIdO4kAzLwWe&#10;OwAAADkAAAAQAAAAAAAAAAEAIAAAAAsBAABkcnMvc2hhcGV4bWwueG1sUEsFBgAAAAAGAAYAWwEA&#10;ALUDAAAAAA==&#10;">
                  <v:fill on="f" focussize="0,0"/>
                  <v:stroke weight="0.398031496062992pt" color="#000000" joinstyle="round"/>
                  <v:imagedata o:title=""/>
                  <o:lock v:ext="edit" aspectratio="f"/>
                </v:line>
                <v:line id="直线 255" o:spid="_x0000_s1026" o:spt="20" style="position:absolute;left:3830;top:6199;height:117;width:24;" filled="f" stroked="t" coordsize="21600,21600" o:gfxdata="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9pF1DvQAA&#10;ANw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56" o:spid="_x0000_s1026" o:spt="20" style="position:absolute;left:4261;top:6172;height:123;width:24;" filled="f" stroked="t" coordsize="21600,21600" o:gfxdata="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LyPmO8AAAA&#10;3AAAAA8AAAAAAAAAAQAgAAAAIgAAAGRycy9kb3ducmV2LnhtbFBLAQIUABQAAAAIAIdO4kAzLwWe&#10;OwAAADkAAAAQAAAAAAAAAAEAIAAAAAsBAABkcnMvc2hhcGV4bWwueG1sUEsFBgAAAAAGAAYAWwEA&#10;ALUDAAAAAA==&#10;">
                  <v:fill on="f" focussize="0,0"/>
                  <v:stroke weight="0.398031496062992pt" color="#000000" joinstyle="round"/>
                  <v:imagedata o:title=""/>
                  <o:lock v:ext="edit" aspectratio="f"/>
                </v:line>
                <v:line id="直线 257" o:spid="_x0000_s1026" o:spt="20" style="position:absolute;left:4460;top:6290;height:106;width:15;" filled="f" stroked="t" coordsize="21600,21600" o:gfxdata="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Nvpv4vQAA&#10;ANw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58" o:spid="_x0000_s1026" o:spt="20" style="position:absolute;left:4077;top:6305;height:113;width:16;" filled="f" stroked="t" coordsize="21600,21600" o:gfxdata="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1sBY+8AAAA&#10;3AAAAA8AAAAAAAAAAQAgAAAAIgAAAGRycy9kb3ducmV2LnhtbFBLAQIUABQAAAAIAIdO4kAzLwWe&#10;OwAAADkAAAAQAAAAAAAAAAEAIAAAAAsBAABkcnMvc2hhcGV4bWwueG1sUEsFBgAAAAAGAAYAWwEA&#10;ALUDAAAAAA==&#10;">
                  <v:fill on="f" focussize="0,0"/>
                  <v:stroke weight="0.398031496062992pt" color="#000000" joinstyle="round"/>
                  <v:imagedata o:title=""/>
                  <o:lock v:ext="edit" aspectratio="f"/>
                </v:line>
                <v:line id="直线 259" o:spid="_x0000_s1026" o:spt="20" style="position:absolute;left:3640;top:6327;height:112;width:15;" filled="f" stroked="t" coordsize="21600,21600" o:gfxdata="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SIKAUvQAA&#10;ANw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60" o:spid="_x0000_s1026" o:spt="20" style="position:absolute;left:3870;top:6429;height:106;width:24;" filled="f" stroked="t" coordsize="21600,21600" o:gfxdata="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yThgvQAA&#10;ANw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61" o:spid="_x0000_s1026" o:spt="20" style="position:absolute;left:4309;top:6407;height:112;width:15;" filled="f" stroked="t" coordsize="21600,21600" o:gfxdata="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yhZ37vQAA&#10;ANwAAAAPAAAAAAAAAAEAIAAAACIAAABkcnMvZG93bnJldi54bWxQSwECFAAUAAAACACHTuJAMy8F&#10;njsAAAA5AAAAEAAAAAAAAAABACAAAAAMAQAAZHJzL3NoYXBleG1sLnhtbFBLBQYAAAAABgAGAFsB&#10;AAC2AwAAAAA=&#10;">
                  <v:fill on="f" focussize="0,0"/>
                  <v:stroke weight="0.398031496062992pt" color="#000000" joinstyle="round"/>
                  <v:imagedata o:title=""/>
                  <o:lock v:ext="edit" aspectratio="f"/>
                </v:line>
                <v:line id="直线 262" o:spid="_x0000_s1026" o:spt="20" style="position:absolute;left:4484;top:6514;height:112;width:15;" filled="f" stroked="t" coordsize="21600,21600" o:gfxdata="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JXA4y8AAAA&#10;3AAAAA8AAAAAAAAAAQAgAAAAIgAAAGRycy9kb3ducmV2LnhtbFBLAQIUABQAAAAIAIdO4kAzLwWe&#10;OwAAADkAAAAQAAAAAAAAAAEAIAAAAAsBAABkcnMvc2hhcGV4bWwueG1sUEsFBgAAAAAGAAYAWwEA&#10;ALUDAAAAAA==&#10;">
                  <v:fill on="f" focussize="0,0"/>
                  <v:stroke weight="0.398031496062992pt" color="#000000" joinstyle="round"/>
                  <v:imagedata o:title=""/>
                  <o:lock v:ext="edit" aspectratio="f"/>
                </v:line>
                <v:line id="直线 263" o:spid="_x0000_s1026" o:spt="20" style="position:absolute;left:4109;top:6530;height:107;width:16;" filled="f" stroked="t" coordsize="21600,21600" o:gfxdata="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0bphe8AAAA&#10;3AAAAA8AAAAAAAAAAQAgAAAAIgAAAGRycy9kb3ducmV2LnhtbFBLAQIUABQAAAAIAIdO4kAzLwWe&#10;OwAAADkAAAAQAAAAAAAAAAEAIAAAAAsBAABkcnMvc2hhcGV4bWwueG1sUEsFBgAAAAAGAAYAWwEA&#10;ALUDAAAAAA==&#10;">
                  <v:fill on="f" focussize="0,0"/>
                  <v:stroke weight="0.398031496062992pt" color="#000000" joinstyle="round"/>
                  <v:imagedata o:title=""/>
                  <o:lock v:ext="edit" aspectratio="f"/>
                </v:line>
                <v:line id="直线 264" o:spid="_x0000_s1026" o:spt="20" style="position:absolute;left:3671;top:6546;height:101;width:16;" filled="f" stroked="t" coordsize="21600,21600" o:gfxdata="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yEMmW8AAAA&#10;3AAAAA8AAAAAAAAAAQAgAAAAIgAAAGRycy9kb3ducmV2LnhtbFBLAQIUABQAAAAIAIdO4kAzLwWe&#10;OwAAADkAAAAQAAAAAAAAAAEAIAAAAAsBAABkcnMvc2hhcGV4bWwueG1sUEsFBgAAAAAGAAYAWwEA&#10;ALUDAAAAAA==&#10;">
                  <v:fill on="f" focussize="0,0"/>
                  <v:stroke weight="0.398031496062992pt" color="#000000" joinstyle="round"/>
                  <v:imagedata o:title=""/>
                  <o:lock v:ext="edit" aspectratio="f"/>
                </v:line>
                <v:line id="直线 265" o:spid="_x0000_s1026" o:spt="20" style="position:absolute;left:3914;top:6638;height:115;width:0;" filled="f" stroked="t" coordsize="21600,21600" o:gfxdata="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vtnRvvQAA&#10;ANwAAAAPAAAAAAAAAAEAIAAAACIAAABkcnMvZG93bnJldi54bWxQSwECFAAUAAAACACHTuJAMy8F&#10;njsAAAA5AAAAEAAAAAAAAAABACAAAAAMAQAAZHJzL3NoYXBleG1sLnhtbFBLBQYAAAAABgAGAFsB&#10;AAC2AwAAAAA=&#10;">
                  <v:fill on="f" focussize="0,0"/>
                  <v:stroke weight="0.785905511811024pt" color="#000000" joinstyle="round"/>
                  <v:imagedata o:title=""/>
                  <o:lock v:ext="edit" aspectratio="f"/>
                </v:line>
                <v:line id="直线 266" o:spid="_x0000_s1026" o:spt="20" style="position:absolute;left:4356;top:6631;height:118;width:16;" filled="f" stroked="t" coordsize="21600,21600" o:gfxdata="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crqL68AAAA&#10;3AAAAA8AAAAAAAAAAQAgAAAAIgAAAGRycy9kb3ducmV2LnhtbFBLAQIUABQAAAAIAIdO4kAzLwWe&#10;OwAAADkAAAAQAAAAAAAAAAEAIAAAAAsBAABkcnMvc2hhcGV4bWwueG1sUEsFBgAAAAAGAAYAWwEA&#10;ALUDAAAAAA==&#10;">
                  <v:fill on="f" focussize="0,0"/>
                  <v:stroke weight="0.398031496062992pt" color="#000000" joinstyle="round"/>
                  <v:imagedata o:title=""/>
                  <o:lock v:ext="edit" aspectratio="f"/>
                </v:line>
              </v:group>
            </w:pict>
          </mc:Fallback>
        </mc:AlternateContent>
      </w:r>
      <w:r>
        <w:drawing>
          <wp:anchor distT="0" distB="0" distL="0" distR="0" simplePos="0" relativeHeight="250019840" behindDoc="1" locked="0" layoutInCell="1" allowOverlap="1">
            <wp:simplePos x="0" y="0"/>
            <wp:positionH relativeFrom="page">
              <wp:posOffset>3582670</wp:posOffset>
            </wp:positionH>
            <wp:positionV relativeFrom="page">
              <wp:posOffset>7258050</wp:posOffset>
            </wp:positionV>
            <wp:extent cx="2319655" cy="1550035"/>
            <wp:effectExtent l="0" t="0" r="0" b="0"/>
            <wp:wrapNone/>
            <wp:docPr id="7" name="image29.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image29.jpeg"/>
                    <pic:cNvPicPr>
                      <a:picLocks noChangeAspect="1"/>
                    </pic:cNvPicPr>
                  </pic:nvPicPr>
                  <pic:blipFill>
                    <a:blip r:embed="rId31" cstate="print"/>
                    <a:stretch>
                      <a:fillRect/>
                    </a:stretch>
                  </pic:blipFill>
                  <pic:spPr>
                    <a:xfrm>
                      <a:off x="0" y="0"/>
                      <a:ext cx="2319416" cy="1549908"/>
                    </a:xfrm>
                    <a:prstGeom prst="rect">
                      <a:avLst/>
                    </a:prstGeom>
                  </pic:spPr>
                </pic:pic>
              </a:graphicData>
            </a:graphic>
          </wp:anchor>
        </w:drawing>
      </w:r>
      <w:r>
        <w:rPr>
          <w:rFonts w:ascii="Times New Roman"/>
          <w:sz w:val="20"/>
        </w:rPr>
        <mc:AlternateContent>
          <mc:Choice Requires="wpg">
            <w:drawing>
              <wp:inline distT="0" distB="0" distL="114300" distR="114300">
                <wp:extent cx="5763895" cy="4076065"/>
                <wp:effectExtent l="3175" t="2540" r="5080" b="17145"/>
                <wp:docPr id="260" name="组合 267"/>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58" name="图片 268"/>
                          <pic:cNvPicPr>
                            <a:picLocks noChangeAspect="1"/>
                          </pic:cNvPicPr>
                        </pic:nvPicPr>
                        <pic:blipFill>
                          <a:blip r:embed="rId32"/>
                          <a:stretch>
                            <a:fillRect/>
                          </a:stretch>
                        </pic:blipFill>
                        <pic:spPr>
                          <a:xfrm>
                            <a:off x="4168" y="2896"/>
                            <a:ext cx="2695" cy="2269"/>
                          </a:xfrm>
                          <a:prstGeom prst="rect">
                            <a:avLst/>
                          </a:prstGeom>
                          <a:noFill/>
                          <a:ln>
                            <a:noFill/>
                          </a:ln>
                        </pic:spPr>
                      </pic:pic>
                      <wps:wsp>
                        <wps:cNvPr id="259" name="文本框 269"/>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67"/>
                                </w:tabs>
                                <w:spacing w:before="203"/>
                                <w:ind w:left="1050" w:right="0" w:firstLine="0"/>
                                <w:jc w:val="left"/>
                                <w:rPr>
                                  <w:sz w:val="21"/>
                                </w:rPr>
                              </w:pPr>
                              <w:r>
                                <w:rPr>
                                  <w:rFonts w:ascii="Arial" w:eastAsia="Arial"/>
                                  <w:sz w:val="21"/>
                                </w:rPr>
                                <w:t>4.</w:t>
                              </w:r>
                              <w:r>
                                <w:rPr>
                                  <w:rFonts w:ascii="Arial" w:eastAsia="Arial"/>
                                  <w:sz w:val="21"/>
                                </w:rPr>
                                <w:tab/>
                              </w:r>
                              <w:r>
                                <w:rPr>
                                  <w:sz w:val="21"/>
                                </w:rPr>
                                <w:t>承重墙</w:t>
                              </w:r>
                              <w:r>
                                <w:rPr>
                                  <w:rFonts w:ascii="Arial" w:eastAsia="Arial"/>
                                  <w:sz w:val="21"/>
                                </w:rPr>
                                <w:t>d</w:t>
                              </w:r>
                              <w:r>
                                <w:rPr>
                                  <w:sz w:val="21"/>
                                </w:rPr>
                                <w:t>级评定</w:t>
                              </w:r>
                            </w:p>
                            <w:p>
                              <w:pPr>
                                <w:spacing w:before="119"/>
                                <w:ind w:left="1109" w:right="0" w:firstLine="0"/>
                                <w:jc w:val="left"/>
                                <w:rPr>
                                  <w:sz w:val="21"/>
                                </w:rPr>
                              </w:pPr>
                              <w:r>
                                <w:rPr>
                                  <w:sz w:val="21"/>
                                </w:rPr>
                                <w:t>（</w:t>
                              </w:r>
                              <w:r>
                                <w:rPr>
                                  <w:rFonts w:ascii="Arial" w:eastAsia="Arial"/>
                                  <w:sz w:val="21"/>
                                </w:rPr>
                                <w:t>2</w:t>
                              </w:r>
                              <w:r>
                                <w:rPr>
                                  <w:sz w:val="21"/>
                                </w:rPr>
                                <w:t>）部分严重歪斜：墙顶最大相对位移超过</w:t>
                              </w:r>
                              <w:r>
                                <w:rPr>
                                  <w:rFonts w:ascii="Arial" w:eastAsia="Arial"/>
                                  <w:sz w:val="21"/>
                                </w:rPr>
                                <w:t>50mm</w:t>
                              </w:r>
                              <w:r>
                                <w:rPr>
                                  <w:sz w:val="21"/>
                                </w:rPr>
                                <w:t>。</w:t>
                              </w:r>
                            </w:p>
                          </w:txbxContent>
                        </wps:txbx>
                        <wps:bodyPr lIns="0" tIns="0" rIns="0" bIns="0" upright="1"/>
                      </wps:wsp>
                    </wpg:wgp>
                  </a:graphicData>
                </a:graphic>
              </wp:inline>
            </w:drawing>
          </mc:Choice>
          <mc:Fallback>
            <w:pict>
              <v:group id="组合 267"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">
                <o:lock v:ext="edit" aspectratio="f"/>
                <v:shape id="图片 268" o:spid="_x0000_s1026" o:spt="75" type="#_x0000_t75" style="position:absolute;left:4168;top:2896;height:2269;width:2695;" filled="f" o:preferrelative="t" stroked="f" coordsize="21600,21600" o:gfxdata="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RxtTAvQAA&#10;ANwAAAAPAAAAAAAAAAEAIAAAACIAAABkcnMvZG93bnJldi54bWxQSwECFAAUAAAACACHTuJAMy8F&#10;njsAAAA5AAAAEAAAAAAAAAABACAAAAAMAQAAZHJzL3NoYXBleG1sLnhtbFBLBQYAAAAABgAGAFsB&#10;AAC2AwAAAAA=&#10;">
                  <v:fill on="f" focussize="0,0"/>
                  <v:stroke on="f"/>
                  <v:imagedata r:id="rId32" o:title=""/>
                  <o:lock v:ext="edit" aspectratio="t"/>
                </v:shape>
                <v:shape id="文本框 269" o:spid="_x0000_s1026" o:spt="202" type="#_x0000_t202" style="position:absolute;left:3;top:3;height:6413;width:9071;" filled="f" stroked="t" coordsize="21600,21600" o:gfxdata="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mzYU&#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67"/>
                          </w:tabs>
                          <w:spacing w:before="203"/>
                          <w:ind w:left="1050" w:right="0" w:firstLine="0"/>
                          <w:jc w:val="left"/>
                          <w:rPr>
                            <w:sz w:val="21"/>
                          </w:rPr>
                        </w:pPr>
                        <w:r>
                          <w:rPr>
                            <w:rFonts w:ascii="Arial" w:eastAsia="Arial"/>
                            <w:sz w:val="21"/>
                          </w:rPr>
                          <w:t>4.</w:t>
                        </w:r>
                        <w:r>
                          <w:rPr>
                            <w:rFonts w:ascii="Arial" w:eastAsia="Arial"/>
                            <w:sz w:val="21"/>
                          </w:rPr>
                          <w:tab/>
                        </w:r>
                        <w:r>
                          <w:rPr>
                            <w:sz w:val="21"/>
                          </w:rPr>
                          <w:t>承重墙</w:t>
                        </w:r>
                        <w:r>
                          <w:rPr>
                            <w:rFonts w:ascii="Arial" w:eastAsia="Arial"/>
                            <w:sz w:val="21"/>
                          </w:rPr>
                          <w:t>d</w:t>
                        </w:r>
                        <w:r>
                          <w:rPr>
                            <w:sz w:val="21"/>
                          </w:rPr>
                          <w:t>级评定</w:t>
                        </w:r>
                      </w:p>
                      <w:p>
                        <w:pPr>
                          <w:spacing w:before="119"/>
                          <w:ind w:left="1109" w:right="0" w:firstLine="0"/>
                          <w:jc w:val="left"/>
                          <w:rPr>
                            <w:sz w:val="21"/>
                          </w:rPr>
                        </w:pPr>
                        <w:r>
                          <w:rPr>
                            <w:sz w:val="21"/>
                          </w:rPr>
                          <w:t>（</w:t>
                        </w:r>
                        <w:r>
                          <w:rPr>
                            <w:rFonts w:ascii="Arial" w:eastAsia="Arial"/>
                            <w:sz w:val="21"/>
                          </w:rPr>
                          <w:t>2</w:t>
                        </w:r>
                        <w:r>
                          <w:rPr>
                            <w:sz w:val="21"/>
                          </w:rPr>
                          <w:t>）部分严重歪斜：墙顶最大相对位移超过</w:t>
                        </w:r>
                        <w:r>
                          <w:rPr>
                            <w:rFonts w:ascii="Arial" w:eastAsia="Arial"/>
                            <w:sz w:val="21"/>
                          </w:rPr>
                          <w:t>50mm</w:t>
                        </w:r>
                        <w:r>
                          <w:rPr>
                            <w:sz w:val="21"/>
                          </w:rPr>
                          <w:t>。</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r>
        <mc:AlternateContent>
          <mc:Choice Requires="wpg">
            <w:drawing>
              <wp:anchor distT="0" distB="0" distL="0" distR="0" simplePos="0" relativeHeight="251726848" behindDoc="1" locked="0" layoutInCell="1" allowOverlap="1">
                <wp:simplePos x="0" y="0"/>
                <wp:positionH relativeFrom="page">
                  <wp:posOffset>897890</wp:posOffset>
                </wp:positionH>
                <wp:positionV relativeFrom="paragraph">
                  <wp:posOffset>122555</wp:posOffset>
                </wp:positionV>
                <wp:extent cx="5763895" cy="4076065"/>
                <wp:effectExtent l="3175" t="2540" r="5080" b="17145"/>
                <wp:wrapTopAndBottom/>
                <wp:docPr id="344" name="组合 270"/>
                <wp:cNvGraphicFramePr/>
                <a:graphic xmlns:a="http://schemas.openxmlformats.org/drawingml/2006/main">
                  <a:graphicData uri="http://schemas.microsoft.com/office/word/2010/wordprocessingGroup">
                    <wpg:wgp>
                      <wpg:cNvGrpSpPr/>
                      <wpg:grpSpPr>
                        <a:xfrm>
                          <a:off x="0" y="0"/>
                          <a:ext cx="5763895" cy="4076065"/>
                          <a:chOff x="1414" y="193"/>
                          <a:chExt cx="9077" cy="6419"/>
                        </a:xfrm>
                      </wpg:grpSpPr>
                      <pic:pic xmlns:pic="http://schemas.openxmlformats.org/drawingml/2006/picture">
                        <pic:nvPicPr>
                          <pic:cNvPr id="342" name="图片 271"/>
                          <pic:cNvPicPr>
                            <a:picLocks noChangeAspect="1"/>
                          </pic:cNvPicPr>
                        </pic:nvPicPr>
                        <pic:blipFill>
                          <a:blip r:embed="rId33"/>
                          <a:stretch>
                            <a:fillRect/>
                          </a:stretch>
                        </pic:blipFill>
                        <pic:spPr>
                          <a:xfrm>
                            <a:off x="2712" y="2603"/>
                            <a:ext cx="2695" cy="2511"/>
                          </a:xfrm>
                          <a:prstGeom prst="rect">
                            <a:avLst/>
                          </a:prstGeom>
                          <a:noFill/>
                          <a:ln>
                            <a:noFill/>
                          </a:ln>
                        </pic:spPr>
                      </pic:pic>
                      <wps:wsp>
                        <wps:cNvPr id="343" name="文本框 272"/>
                        <wps:cNvSpPr txBox="1"/>
                        <wps:spPr>
                          <a:xfrm>
                            <a:off x="1417" y="196"/>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67"/>
                                </w:tabs>
                                <w:spacing w:before="203"/>
                                <w:ind w:left="1050" w:right="0" w:firstLine="0"/>
                                <w:jc w:val="left"/>
                                <w:rPr>
                                  <w:sz w:val="21"/>
                                </w:rPr>
                              </w:pPr>
                              <w:r>
                                <w:rPr>
                                  <w:rFonts w:ascii="Arial" w:eastAsia="Arial"/>
                                  <w:sz w:val="21"/>
                                </w:rPr>
                                <w:t>4.</w:t>
                              </w:r>
                              <w:r>
                                <w:rPr>
                                  <w:rFonts w:ascii="Arial" w:eastAsia="Arial"/>
                                  <w:sz w:val="21"/>
                                </w:rPr>
                                <w:tab/>
                              </w:r>
                              <w:r>
                                <w:rPr>
                                  <w:sz w:val="21"/>
                                </w:rPr>
                                <w:t>承重墙</w:t>
                              </w:r>
                              <w:r>
                                <w:rPr>
                                  <w:rFonts w:ascii="Arial" w:eastAsia="Arial"/>
                                  <w:sz w:val="21"/>
                                </w:rPr>
                                <w:t>d</w:t>
                              </w:r>
                              <w:r>
                                <w:rPr>
                                  <w:sz w:val="21"/>
                                </w:rPr>
                                <w:t>级评定</w:t>
                              </w:r>
                            </w:p>
                            <w:p>
                              <w:pPr>
                                <w:spacing w:before="119"/>
                                <w:ind w:left="1109" w:right="0" w:firstLine="0"/>
                                <w:jc w:val="left"/>
                                <w:rPr>
                                  <w:sz w:val="21"/>
                                </w:rPr>
                              </w:pPr>
                              <w:r>
                                <w:rPr>
                                  <w:sz w:val="21"/>
                                </w:rPr>
                                <w:t>（</w:t>
                              </w:r>
                              <w:r>
                                <w:rPr>
                                  <w:rFonts w:ascii="Arial" w:eastAsia="Arial"/>
                                  <w:sz w:val="21"/>
                                </w:rPr>
                                <w:t>3</w:t>
                              </w:r>
                              <w:r>
                                <w:rPr>
                                  <w:sz w:val="21"/>
                                </w:rPr>
                                <w:t>）局部倒塌或有倒塌危险。</w:t>
                              </w:r>
                            </w:p>
                          </w:txbxContent>
                        </wps:txbx>
                        <wps:bodyPr lIns="0" tIns="0" rIns="0" bIns="0" upright="1"/>
                      </wps:wsp>
                    </wpg:wgp>
                  </a:graphicData>
                </a:graphic>
              </wp:anchor>
            </w:drawing>
          </mc:Choice>
          <mc:Fallback>
            <w:pict>
              <v:group id="组合 270" o:spid="_x0000_s1026" o:spt="203" style="position:absolute;left:0pt;margin-left:70.7pt;margin-top:9.65pt;height:320.95pt;width:453.85pt;mso-position-horizontal-relative:page;mso-wrap-distance-bottom:0pt;mso-wrap-distance-top:0pt;z-index:-251589632;mso-width-relative:page;mso-height-relative:page;" coordorigin="1414,193" coordsize="9077,6419" o:gfxdata="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">
                <o:lock v:ext="edit" aspectratio="f"/>
                <v:shape id="图片 271" o:spid="_x0000_s1026" o:spt="75" type="#_x0000_t75" style="position:absolute;left:2712;top:2603;height:2511;width:2695;" filled="f" o:preferrelative="t" stroked="f" coordsize="21600,21600" o:gfxdata="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a8ZsB74A&#10;AADcAAAADwAAAAAAAAABACAAAAAiAAAAZHJzL2Rvd25yZXYueG1sUEsBAhQAFAAAAAgAh07iQDMv&#10;BZ47AAAAOQAAABAAAAAAAAAAAQAgAAAADQEAAGRycy9zaGFwZXhtbC54bWxQSwUGAAAAAAYABgBb&#10;AQAAtwMAAAAA&#10;">
                  <v:fill on="f" focussize="0,0"/>
                  <v:stroke on="f"/>
                  <v:imagedata r:id="rId33" o:title=""/>
                  <o:lock v:ext="edit" aspectratio="t"/>
                </v:shape>
                <v:shape id="文本框 272" o:spid="_x0000_s1026" o:spt="202" type="#_x0000_t202" style="position:absolute;left:1417;top:196;height:6413;width:9071;" filled="f" stroked="t" coordsize="21600,21600" o:gfxdata="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S5i+&#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467"/>
                          </w:tabs>
                          <w:spacing w:before="203"/>
                          <w:ind w:left="1050" w:right="0" w:firstLine="0"/>
                          <w:jc w:val="left"/>
                          <w:rPr>
                            <w:sz w:val="21"/>
                          </w:rPr>
                        </w:pPr>
                        <w:r>
                          <w:rPr>
                            <w:rFonts w:ascii="Arial" w:eastAsia="Arial"/>
                            <w:sz w:val="21"/>
                          </w:rPr>
                          <w:t>4.</w:t>
                        </w:r>
                        <w:r>
                          <w:rPr>
                            <w:rFonts w:ascii="Arial" w:eastAsia="Arial"/>
                            <w:sz w:val="21"/>
                          </w:rPr>
                          <w:tab/>
                        </w:r>
                        <w:r>
                          <w:rPr>
                            <w:sz w:val="21"/>
                          </w:rPr>
                          <w:t>承重墙</w:t>
                        </w:r>
                        <w:r>
                          <w:rPr>
                            <w:rFonts w:ascii="Arial" w:eastAsia="Arial"/>
                            <w:sz w:val="21"/>
                          </w:rPr>
                          <w:t>d</w:t>
                        </w:r>
                        <w:r>
                          <w:rPr>
                            <w:sz w:val="21"/>
                          </w:rPr>
                          <w:t>级评定</w:t>
                        </w:r>
                      </w:p>
                      <w:p>
                        <w:pPr>
                          <w:spacing w:before="119"/>
                          <w:ind w:left="1109" w:right="0" w:firstLine="0"/>
                          <w:jc w:val="left"/>
                          <w:rPr>
                            <w:sz w:val="21"/>
                          </w:rPr>
                        </w:pPr>
                        <w:r>
                          <w:rPr>
                            <w:sz w:val="21"/>
                          </w:rPr>
                          <w:t>（</w:t>
                        </w:r>
                        <w:r>
                          <w:rPr>
                            <w:rFonts w:ascii="Arial" w:eastAsia="Arial"/>
                            <w:sz w:val="21"/>
                          </w:rPr>
                          <w:t>3</w:t>
                        </w:r>
                        <w:r>
                          <w:rPr>
                            <w:sz w:val="21"/>
                          </w:rPr>
                          <w:t>）局部倒塌或有倒塌危险。</w:t>
                        </w:r>
                      </w:p>
                    </w:txbxContent>
                  </v:textbox>
                </v:shape>
                <w10:wrap type="topAndBottom"/>
              </v:group>
            </w:pict>
          </mc:Fallback>
        </mc:AlternateContent>
      </w:r>
    </w:p>
    <w:p>
      <w:pPr>
        <w:spacing w:after="0"/>
        <w:rPr>
          <w:rFonts w:ascii="Times New Roman"/>
          <w:sz w:val="13"/>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267" name="组合 273"/>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65" name="图片 274"/>
                          <pic:cNvPicPr>
                            <a:picLocks noChangeAspect="1"/>
                          </pic:cNvPicPr>
                        </pic:nvPicPr>
                        <pic:blipFill>
                          <a:blip r:embed="rId34"/>
                          <a:stretch>
                            <a:fillRect/>
                          </a:stretch>
                        </pic:blipFill>
                        <pic:spPr>
                          <a:xfrm>
                            <a:off x="1298" y="2410"/>
                            <a:ext cx="3061" cy="2293"/>
                          </a:xfrm>
                          <a:prstGeom prst="rect">
                            <a:avLst/>
                          </a:prstGeom>
                          <a:noFill/>
                          <a:ln>
                            <a:noFill/>
                          </a:ln>
                        </pic:spPr>
                      </pic:pic>
                      <wps:wsp>
                        <wps:cNvPr id="266" name="文本框 275"/>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5.</w:t>
                              </w:r>
                              <w:r>
                                <w:rPr>
                                  <w:rFonts w:ascii="Arial" w:eastAsia="Arial"/>
                                  <w:sz w:val="21"/>
                                </w:rPr>
                                <w:tab/>
                              </w:r>
                              <w:r>
                                <w:rPr>
                                  <w:b/>
                                  <w:sz w:val="21"/>
                                </w:rPr>
                                <w:t>木柱、梁、檩</w:t>
                              </w:r>
                              <w:r>
                                <w:rPr>
                                  <w:rFonts w:ascii="Arial" w:eastAsia="Arial"/>
                                  <w:b/>
                                  <w:sz w:val="21"/>
                                </w:rPr>
                                <w:t>c</w:t>
                              </w:r>
                              <w:r>
                                <w:rPr>
                                  <w:sz w:val="21"/>
                                </w:rPr>
                                <w:t>级评定</w:t>
                              </w:r>
                            </w:p>
                            <w:p>
                              <w:pPr>
                                <w:spacing w:before="119"/>
                                <w:ind w:left="1109" w:right="0" w:firstLine="0"/>
                                <w:jc w:val="left"/>
                                <w:rPr>
                                  <w:sz w:val="21"/>
                                </w:rPr>
                              </w:pPr>
                              <w:r>
                                <w:rPr>
                                  <w:sz w:val="21"/>
                                </w:rPr>
                                <w:t>（</w:t>
                              </w:r>
                              <w:r>
                                <w:rPr>
                                  <w:rFonts w:ascii="Arial" w:eastAsia="Arial"/>
                                  <w:sz w:val="21"/>
                                </w:rPr>
                                <w:t>1</w:t>
                              </w:r>
                              <w:r>
                                <w:rPr>
                                  <w:sz w:val="21"/>
                                </w:rPr>
                                <w:t>）有明显腐朽或虫蛀。</w:t>
                              </w:r>
                            </w:p>
                          </w:txbxContent>
                        </wps:txbx>
                        <wps:bodyPr lIns="0" tIns="0" rIns="0" bIns="0" upright="1"/>
                      </wps:wsp>
                    </wpg:wgp>
                  </a:graphicData>
                </a:graphic>
              </wp:inline>
            </w:drawing>
          </mc:Choice>
          <mc:Fallback>
            <w:pict>
              <v:group id="组合 273"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">
                <o:lock v:ext="edit" aspectratio="f"/>
                <v:shape id="图片 274" o:spid="_x0000_s1026" o:spt="75" type="#_x0000_t75" style="position:absolute;left:1298;top:2410;height:2293;width:3061;" filled="f" o:preferrelative="t" stroked="f" coordsize="21600,21600" o:gfxdata="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1XzWK/&#10;AAAA3AAAAA8AAAAAAAAAAQAgAAAAIgAAAGRycy9kb3ducmV2LnhtbFBLAQIUABQAAAAIAIdO4kAz&#10;LwWeOwAAADkAAAAQAAAAAAAAAAEAIAAAAA4BAABkcnMvc2hhcGV4bWwueG1sUEsFBgAAAAAGAAYA&#10;WwEAALgDAAAAAA==&#10;">
                  <v:fill on="f" focussize="0,0"/>
                  <v:stroke on="f"/>
                  <v:imagedata r:id="rId34" o:title=""/>
                  <o:lock v:ext="edit" aspectratio="t"/>
                </v:shape>
                <v:shape id="文本框 275" o:spid="_x0000_s1026" o:spt="202" type="#_x0000_t202" style="position:absolute;left:3;top:3;height:6413;width:9071;" filled="f" stroked="t" coordsize="21600,21600" o:gfxdata="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NoaNu/&#10;AAAA3AAAAA8AAAAAAAAAAQAgAAAAIgAAAGRycy9kb3ducmV2LnhtbFBLAQIUABQAAAAIAIdO4kAz&#10;LwWeOwAAADkAAAAQAAAAAAAAAAEAIAAAAA4BAABkcnMvc2hhcGV4bWwueG1sUEsFBgAAAAAGAAYA&#10;WwEAALgDA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5.</w:t>
                        </w:r>
                        <w:r>
                          <w:rPr>
                            <w:rFonts w:ascii="Arial" w:eastAsia="Arial"/>
                            <w:sz w:val="21"/>
                          </w:rPr>
                          <w:tab/>
                        </w:r>
                        <w:r>
                          <w:rPr>
                            <w:b/>
                            <w:sz w:val="21"/>
                          </w:rPr>
                          <w:t>木柱、梁、檩</w:t>
                        </w:r>
                        <w:r>
                          <w:rPr>
                            <w:rFonts w:ascii="Arial" w:eastAsia="Arial"/>
                            <w:b/>
                            <w:sz w:val="21"/>
                          </w:rPr>
                          <w:t>c</w:t>
                        </w:r>
                        <w:r>
                          <w:rPr>
                            <w:sz w:val="21"/>
                          </w:rPr>
                          <w:t>级评定</w:t>
                        </w:r>
                      </w:p>
                      <w:p>
                        <w:pPr>
                          <w:spacing w:before="119"/>
                          <w:ind w:left="1109" w:right="0" w:firstLine="0"/>
                          <w:jc w:val="left"/>
                          <w:rPr>
                            <w:sz w:val="21"/>
                          </w:rPr>
                        </w:pPr>
                        <w:r>
                          <w:rPr>
                            <w:sz w:val="21"/>
                          </w:rPr>
                          <w:t>（</w:t>
                        </w:r>
                        <w:r>
                          <w:rPr>
                            <w:rFonts w:ascii="Arial" w:eastAsia="Arial"/>
                            <w:sz w:val="21"/>
                          </w:rPr>
                          <w:t>1</w:t>
                        </w:r>
                        <w:r>
                          <w:rPr>
                            <w:sz w:val="21"/>
                          </w:rPr>
                          <w:t>）有明显腐朽或虫蛀。</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r>
        <mc:AlternateContent>
          <mc:Choice Requires="wpg">
            <w:drawing>
              <wp:anchor distT="0" distB="0" distL="0" distR="0" simplePos="0" relativeHeight="251732992" behindDoc="1" locked="0" layoutInCell="1" allowOverlap="1">
                <wp:simplePos x="0" y="0"/>
                <wp:positionH relativeFrom="page">
                  <wp:posOffset>897890</wp:posOffset>
                </wp:positionH>
                <wp:positionV relativeFrom="paragraph">
                  <wp:posOffset>122555</wp:posOffset>
                </wp:positionV>
                <wp:extent cx="5763895" cy="4076065"/>
                <wp:effectExtent l="3175" t="2540" r="5080" b="17145"/>
                <wp:wrapTopAndBottom/>
                <wp:docPr id="348" name="组合 276"/>
                <wp:cNvGraphicFramePr/>
                <a:graphic xmlns:a="http://schemas.openxmlformats.org/drawingml/2006/main">
                  <a:graphicData uri="http://schemas.microsoft.com/office/word/2010/wordprocessingGroup">
                    <wpg:wgp>
                      <wpg:cNvGrpSpPr/>
                      <wpg:grpSpPr>
                        <a:xfrm>
                          <a:off x="0" y="0"/>
                          <a:ext cx="5763895" cy="4076065"/>
                          <a:chOff x="1414" y="193"/>
                          <a:chExt cx="9077" cy="6419"/>
                        </a:xfrm>
                      </wpg:grpSpPr>
                      <pic:pic xmlns:pic="http://schemas.openxmlformats.org/drawingml/2006/picture">
                        <pic:nvPicPr>
                          <pic:cNvPr id="345" name="图片 277"/>
                          <pic:cNvPicPr>
                            <a:picLocks noChangeAspect="1"/>
                          </pic:cNvPicPr>
                        </pic:nvPicPr>
                        <pic:blipFill>
                          <a:blip r:embed="rId35"/>
                          <a:stretch>
                            <a:fillRect/>
                          </a:stretch>
                        </pic:blipFill>
                        <pic:spPr>
                          <a:xfrm>
                            <a:off x="2716" y="2914"/>
                            <a:ext cx="3301" cy="2441"/>
                          </a:xfrm>
                          <a:prstGeom prst="rect">
                            <a:avLst/>
                          </a:prstGeom>
                          <a:noFill/>
                          <a:ln>
                            <a:noFill/>
                          </a:ln>
                        </pic:spPr>
                      </pic:pic>
                      <wps:wsp>
                        <wps:cNvPr id="346" name="任意多边形 278"/>
                        <wps:cNvSpPr/>
                        <wps:spPr>
                          <a:xfrm>
                            <a:off x="3304" y="3519"/>
                            <a:ext cx="2486" cy="669"/>
                          </a:xfrm>
                          <a:custGeom>
                            <a:avLst/>
                            <a:gdLst/>
                            <a:ahLst/>
                            <a:cxnLst/>
                            <a:pathLst>
                              <a:path w="2486" h="669">
                                <a:moveTo>
                                  <a:pt x="2485" y="343"/>
                                </a:moveTo>
                                <a:lnTo>
                                  <a:pt x="2485" y="325"/>
                                </a:lnTo>
                                <a:lnTo>
                                  <a:pt x="2484" y="316"/>
                                </a:lnTo>
                                <a:lnTo>
                                  <a:pt x="2482" y="308"/>
                                </a:lnTo>
                                <a:lnTo>
                                  <a:pt x="2479" y="299"/>
                                </a:lnTo>
                                <a:lnTo>
                                  <a:pt x="2443" y="247"/>
                                </a:lnTo>
                                <a:lnTo>
                                  <a:pt x="2389" y="204"/>
                                </a:lnTo>
                                <a:lnTo>
                                  <a:pt x="2328" y="171"/>
                                </a:lnTo>
                                <a:lnTo>
                                  <a:pt x="2271" y="146"/>
                                </a:lnTo>
                                <a:lnTo>
                                  <a:pt x="2236" y="133"/>
                                </a:lnTo>
                                <a:lnTo>
                                  <a:pt x="2199" y="120"/>
                                </a:lnTo>
                                <a:lnTo>
                                  <a:pt x="2127" y="99"/>
                                </a:lnTo>
                                <a:lnTo>
                                  <a:pt x="2053" y="81"/>
                                </a:lnTo>
                                <a:lnTo>
                                  <a:pt x="1979" y="65"/>
                                </a:lnTo>
                                <a:lnTo>
                                  <a:pt x="1903" y="51"/>
                                </a:lnTo>
                                <a:lnTo>
                                  <a:pt x="1827" y="39"/>
                                </a:lnTo>
                                <a:lnTo>
                                  <a:pt x="1750" y="29"/>
                                </a:lnTo>
                                <a:lnTo>
                                  <a:pt x="1674" y="21"/>
                                </a:lnTo>
                                <a:lnTo>
                                  <a:pt x="1597" y="14"/>
                                </a:lnTo>
                                <a:lnTo>
                                  <a:pt x="1521" y="9"/>
                                </a:lnTo>
                                <a:lnTo>
                                  <a:pt x="1445" y="5"/>
                                </a:lnTo>
                                <a:lnTo>
                                  <a:pt x="1369" y="2"/>
                                </a:lnTo>
                                <a:lnTo>
                                  <a:pt x="1306" y="1"/>
                                </a:lnTo>
                                <a:lnTo>
                                  <a:pt x="1242" y="0"/>
                                </a:lnTo>
                                <a:lnTo>
                                  <a:pt x="1179" y="1"/>
                                </a:lnTo>
                                <a:lnTo>
                                  <a:pt x="1115" y="2"/>
                                </a:lnTo>
                                <a:lnTo>
                                  <a:pt x="1038" y="5"/>
                                </a:lnTo>
                                <a:lnTo>
                                  <a:pt x="958" y="9"/>
                                </a:lnTo>
                                <a:lnTo>
                                  <a:pt x="878" y="15"/>
                                </a:lnTo>
                                <a:lnTo>
                                  <a:pt x="798" y="22"/>
                                </a:lnTo>
                                <a:lnTo>
                                  <a:pt x="717" y="31"/>
                                </a:lnTo>
                                <a:lnTo>
                                  <a:pt x="636" y="42"/>
                                </a:lnTo>
                                <a:lnTo>
                                  <a:pt x="556" y="55"/>
                                </a:lnTo>
                                <a:lnTo>
                                  <a:pt x="477" y="71"/>
                                </a:lnTo>
                                <a:lnTo>
                                  <a:pt x="399" y="89"/>
                                </a:lnTo>
                                <a:lnTo>
                                  <a:pt x="322" y="110"/>
                                </a:lnTo>
                                <a:lnTo>
                                  <a:pt x="248" y="133"/>
                                </a:lnTo>
                                <a:lnTo>
                                  <a:pt x="214" y="146"/>
                                </a:lnTo>
                                <a:lnTo>
                                  <a:pt x="181" y="160"/>
                                </a:lnTo>
                                <a:lnTo>
                                  <a:pt x="133" y="183"/>
                                </a:lnTo>
                                <a:lnTo>
                                  <a:pt x="81" y="215"/>
                                </a:lnTo>
                                <a:lnTo>
                                  <a:pt x="35" y="254"/>
                                </a:lnTo>
                                <a:lnTo>
                                  <a:pt x="6" y="299"/>
                                </a:lnTo>
                                <a:lnTo>
                                  <a:pt x="3" y="308"/>
                                </a:lnTo>
                                <a:lnTo>
                                  <a:pt x="1" y="317"/>
                                </a:lnTo>
                                <a:lnTo>
                                  <a:pt x="0" y="325"/>
                                </a:lnTo>
                                <a:lnTo>
                                  <a:pt x="0" y="343"/>
                                </a:lnTo>
                                <a:lnTo>
                                  <a:pt x="1" y="352"/>
                                </a:lnTo>
                                <a:lnTo>
                                  <a:pt x="3" y="361"/>
                                </a:lnTo>
                                <a:lnTo>
                                  <a:pt x="6" y="370"/>
                                </a:lnTo>
                                <a:lnTo>
                                  <a:pt x="7" y="373"/>
                                </a:lnTo>
                                <a:lnTo>
                                  <a:pt x="7" y="334"/>
                                </a:lnTo>
                                <a:lnTo>
                                  <a:pt x="8" y="326"/>
                                </a:lnTo>
                                <a:lnTo>
                                  <a:pt x="9" y="318"/>
                                </a:lnTo>
                                <a:lnTo>
                                  <a:pt x="11" y="310"/>
                                </a:lnTo>
                                <a:lnTo>
                                  <a:pt x="14" y="302"/>
                                </a:lnTo>
                                <a:lnTo>
                                  <a:pt x="48" y="252"/>
                                </a:lnTo>
                                <a:lnTo>
                                  <a:pt x="102" y="210"/>
                                </a:lnTo>
                                <a:lnTo>
                                  <a:pt x="162" y="177"/>
                                </a:lnTo>
                                <a:lnTo>
                                  <a:pt x="217" y="153"/>
                                </a:lnTo>
                                <a:lnTo>
                                  <a:pt x="251" y="140"/>
                                </a:lnTo>
                                <a:lnTo>
                                  <a:pt x="288" y="128"/>
                                </a:lnTo>
                                <a:lnTo>
                                  <a:pt x="365" y="106"/>
                                </a:lnTo>
                                <a:lnTo>
                                  <a:pt x="444" y="86"/>
                                </a:lnTo>
                                <a:lnTo>
                                  <a:pt x="525" y="70"/>
                                </a:lnTo>
                                <a:lnTo>
                                  <a:pt x="606" y="55"/>
                                </a:lnTo>
                                <a:lnTo>
                                  <a:pt x="688" y="43"/>
                                </a:lnTo>
                                <a:lnTo>
                                  <a:pt x="770" y="33"/>
                                </a:lnTo>
                                <a:lnTo>
                                  <a:pt x="853" y="25"/>
                                </a:lnTo>
                                <a:lnTo>
                                  <a:pt x="935" y="19"/>
                                </a:lnTo>
                                <a:lnTo>
                                  <a:pt x="1017" y="14"/>
                                </a:lnTo>
                                <a:lnTo>
                                  <a:pt x="1098" y="11"/>
                                </a:lnTo>
                                <a:lnTo>
                                  <a:pt x="1179" y="9"/>
                                </a:lnTo>
                                <a:lnTo>
                                  <a:pt x="1306" y="9"/>
                                </a:lnTo>
                                <a:lnTo>
                                  <a:pt x="1369" y="10"/>
                                </a:lnTo>
                                <a:lnTo>
                                  <a:pt x="1431" y="13"/>
                                </a:lnTo>
                                <a:lnTo>
                                  <a:pt x="1506" y="16"/>
                                </a:lnTo>
                                <a:lnTo>
                                  <a:pt x="1583" y="21"/>
                                </a:lnTo>
                                <a:lnTo>
                                  <a:pt x="1660" y="28"/>
                                </a:lnTo>
                                <a:lnTo>
                                  <a:pt x="1738" y="36"/>
                                </a:lnTo>
                                <a:lnTo>
                                  <a:pt x="1816" y="46"/>
                                </a:lnTo>
                                <a:lnTo>
                                  <a:pt x="1895" y="58"/>
                                </a:lnTo>
                                <a:lnTo>
                                  <a:pt x="1972" y="72"/>
                                </a:lnTo>
                                <a:lnTo>
                                  <a:pt x="2049" y="88"/>
                                </a:lnTo>
                                <a:lnTo>
                                  <a:pt x="2124" y="107"/>
                                </a:lnTo>
                                <a:lnTo>
                                  <a:pt x="2197" y="129"/>
                                </a:lnTo>
                                <a:lnTo>
                                  <a:pt x="2269" y="153"/>
                                </a:lnTo>
                                <a:lnTo>
                                  <a:pt x="2300" y="167"/>
                                </a:lnTo>
                                <a:lnTo>
                                  <a:pt x="2330" y="181"/>
                                </a:lnTo>
                                <a:lnTo>
                                  <a:pt x="2372" y="203"/>
                                </a:lnTo>
                                <a:lnTo>
                                  <a:pt x="2415" y="233"/>
                                </a:lnTo>
                                <a:lnTo>
                                  <a:pt x="2452" y="269"/>
                                </a:lnTo>
                                <a:lnTo>
                                  <a:pt x="2474" y="310"/>
                                </a:lnTo>
                                <a:lnTo>
                                  <a:pt x="2476" y="318"/>
                                </a:lnTo>
                                <a:lnTo>
                                  <a:pt x="2477" y="334"/>
                                </a:lnTo>
                                <a:lnTo>
                                  <a:pt x="2477" y="367"/>
                                </a:lnTo>
                                <a:lnTo>
                                  <a:pt x="2484" y="352"/>
                                </a:lnTo>
                                <a:lnTo>
                                  <a:pt x="2485" y="343"/>
                                </a:lnTo>
                                <a:close/>
                                <a:moveTo>
                                  <a:pt x="2477" y="367"/>
                                </a:moveTo>
                                <a:lnTo>
                                  <a:pt x="2477" y="334"/>
                                </a:lnTo>
                                <a:lnTo>
                                  <a:pt x="2476" y="351"/>
                                </a:lnTo>
                                <a:lnTo>
                                  <a:pt x="2474" y="359"/>
                                </a:lnTo>
                                <a:lnTo>
                                  <a:pt x="2446" y="406"/>
                                </a:lnTo>
                                <a:lnTo>
                                  <a:pt x="2401" y="446"/>
                                </a:lnTo>
                                <a:lnTo>
                                  <a:pt x="2350" y="478"/>
                                </a:lnTo>
                                <a:lnTo>
                                  <a:pt x="2300" y="502"/>
                                </a:lnTo>
                                <a:lnTo>
                                  <a:pt x="2269" y="515"/>
                                </a:lnTo>
                                <a:lnTo>
                                  <a:pt x="2234" y="528"/>
                                </a:lnTo>
                                <a:lnTo>
                                  <a:pt x="2158" y="552"/>
                                </a:lnTo>
                                <a:lnTo>
                                  <a:pt x="2080" y="573"/>
                                </a:lnTo>
                                <a:lnTo>
                                  <a:pt x="2000" y="591"/>
                                </a:lnTo>
                                <a:lnTo>
                                  <a:pt x="1919" y="607"/>
                                </a:lnTo>
                                <a:lnTo>
                                  <a:pt x="1837" y="620"/>
                                </a:lnTo>
                                <a:lnTo>
                                  <a:pt x="1755" y="631"/>
                                </a:lnTo>
                                <a:lnTo>
                                  <a:pt x="1673" y="640"/>
                                </a:lnTo>
                                <a:lnTo>
                                  <a:pt x="1591" y="647"/>
                                </a:lnTo>
                                <a:lnTo>
                                  <a:pt x="1510" y="652"/>
                                </a:lnTo>
                                <a:lnTo>
                                  <a:pt x="1431" y="656"/>
                                </a:lnTo>
                                <a:lnTo>
                                  <a:pt x="1369" y="658"/>
                                </a:lnTo>
                                <a:lnTo>
                                  <a:pt x="1306" y="660"/>
                                </a:lnTo>
                                <a:lnTo>
                                  <a:pt x="1242" y="660"/>
                                </a:lnTo>
                                <a:lnTo>
                                  <a:pt x="1179" y="660"/>
                                </a:lnTo>
                                <a:lnTo>
                                  <a:pt x="1098" y="658"/>
                                </a:lnTo>
                                <a:lnTo>
                                  <a:pt x="1017" y="654"/>
                                </a:lnTo>
                                <a:lnTo>
                                  <a:pt x="935" y="650"/>
                                </a:lnTo>
                                <a:lnTo>
                                  <a:pt x="852" y="644"/>
                                </a:lnTo>
                                <a:lnTo>
                                  <a:pt x="770" y="636"/>
                                </a:lnTo>
                                <a:lnTo>
                                  <a:pt x="687" y="626"/>
                                </a:lnTo>
                                <a:lnTo>
                                  <a:pt x="605" y="614"/>
                                </a:lnTo>
                                <a:lnTo>
                                  <a:pt x="524" y="599"/>
                                </a:lnTo>
                                <a:lnTo>
                                  <a:pt x="444" y="582"/>
                                </a:lnTo>
                                <a:lnTo>
                                  <a:pt x="365" y="563"/>
                                </a:lnTo>
                                <a:lnTo>
                                  <a:pt x="287" y="541"/>
                                </a:lnTo>
                                <a:lnTo>
                                  <a:pt x="251" y="528"/>
                                </a:lnTo>
                                <a:lnTo>
                                  <a:pt x="216" y="515"/>
                                </a:lnTo>
                                <a:lnTo>
                                  <a:pt x="163" y="492"/>
                                </a:lnTo>
                                <a:lnTo>
                                  <a:pt x="105" y="461"/>
                                </a:lnTo>
                                <a:lnTo>
                                  <a:pt x="53" y="421"/>
                                </a:lnTo>
                                <a:lnTo>
                                  <a:pt x="17" y="374"/>
                                </a:lnTo>
                                <a:lnTo>
                                  <a:pt x="13" y="367"/>
                                </a:lnTo>
                                <a:lnTo>
                                  <a:pt x="11" y="358"/>
                                </a:lnTo>
                                <a:lnTo>
                                  <a:pt x="9" y="351"/>
                                </a:lnTo>
                                <a:lnTo>
                                  <a:pt x="7" y="334"/>
                                </a:lnTo>
                                <a:lnTo>
                                  <a:pt x="7" y="373"/>
                                </a:lnTo>
                                <a:lnTo>
                                  <a:pt x="10" y="378"/>
                                </a:lnTo>
                                <a:lnTo>
                                  <a:pt x="53" y="432"/>
                                </a:lnTo>
                                <a:lnTo>
                                  <a:pt x="116" y="476"/>
                                </a:lnTo>
                                <a:lnTo>
                                  <a:pt x="185" y="511"/>
                                </a:lnTo>
                                <a:lnTo>
                                  <a:pt x="249" y="535"/>
                                </a:lnTo>
                                <a:lnTo>
                                  <a:pt x="285" y="548"/>
                                </a:lnTo>
                                <a:lnTo>
                                  <a:pt x="324" y="560"/>
                                </a:lnTo>
                                <a:lnTo>
                                  <a:pt x="398" y="580"/>
                                </a:lnTo>
                                <a:lnTo>
                                  <a:pt x="473" y="597"/>
                                </a:lnTo>
                                <a:lnTo>
                                  <a:pt x="548" y="612"/>
                                </a:lnTo>
                                <a:lnTo>
                                  <a:pt x="625" y="625"/>
                                </a:lnTo>
                                <a:lnTo>
                                  <a:pt x="702" y="636"/>
                                </a:lnTo>
                                <a:lnTo>
                                  <a:pt x="780" y="645"/>
                                </a:lnTo>
                                <a:lnTo>
                                  <a:pt x="857" y="652"/>
                                </a:lnTo>
                                <a:lnTo>
                                  <a:pt x="935" y="658"/>
                                </a:lnTo>
                                <a:lnTo>
                                  <a:pt x="1013" y="663"/>
                                </a:lnTo>
                                <a:lnTo>
                                  <a:pt x="1090" y="666"/>
                                </a:lnTo>
                                <a:lnTo>
                                  <a:pt x="1167" y="668"/>
                                </a:lnTo>
                                <a:lnTo>
                                  <a:pt x="1243" y="669"/>
                                </a:lnTo>
                                <a:lnTo>
                                  <a:pt x="1306" y="668"/>
                                </a:lnTo>
                                <a:lnTo>
                                  <a:pt x="1369" y="667"/>
                                </a:lnTo>
                                <a:lnTo>
                                  <a:pt x="1431" y="665"/>
                                </a:lnTo>
                                <a:lnTo>
                                  <a:pt x="1492" y="661"/>
                                </a:lnTo>
                                <a:lnTo>
                                  <a:pt x="1575" y="656"/>
                                </a:lnTo>
                                <a:lnTo>
                                  <a:pt x="1657" y="649"/>
                                </a:lnTo>
                                <a:lnTo>
                                  <a:pt x="1740" y="640"/>
                                </a:lnTo>
                                <a:lnTo>
                                  <a:pt x="1822" y="630"/>
                                </a:lnTo>
                                <a:lnTo>
                                  <a:pt x="1905" y="618"/>
                                </a:lnTo>
                                <a:lnTo>
                                  <a:pt x="1986" y="603"/>
                                </a:lnTo>
                                <a:lnTo>
                                  <a:pt x="2067" y="585"/>
                                </a:lnTo>
                                <a:lnTo>
                                  <a:pt x="2147" y="564"/>
                                </a:lnTo>
                                <a:lnTo>
                                  <a:pt x="2226" y="538"/>
                                </a:lnTo>
                                <a:lnTo>
                                  <a:pt x="2303" y="509"/>
                                </a:lnTo>
                                <a:lnTo>
                                  <a:pt x="2334" y="495"/>
                                </a:lnTo>
                                <a:lnTo>
                                  <a:pt x="2361" y="481"/>
                                </a:lnTo>
                                <a:lnTo>
                                  <a:pt x="2400" y="457"/>
                                </a:lnTo>
                                <a:lnTo>
                                  <a:pt x="2436" y="428"/>
                                </a:lnTo>
                                <a:lnTo>
                                  <a:pt x="2466" y="394"/>
                                </a:lnTo>
                                <a:lnTo>
                                  <a:pt x="2477" y="367"/>
                                </a:lnTo>
                                <a:close/>
                              </a:path>
                            </a:pathLst>
                          </a:custGeom>
                          <a:solidFill>
                            <a:srgbClr val="FF0000"/>
                          </a:solidFill>
                          <a:ln>
                            <a:noFill/>
                          </a:ln>
                        </wps:spPr>
                        <wps:bodyPr upright="1"/>
                      </wps:wsp>
                      <wps:wsp>
                        <wps:cNvPr id="347" name="文本框 279"/>
                        <wps:cNvSpPr txBox="1"/>
                        <wps:spPr>
                          <a:xfrm>
                            <a:off x="1417" y="196"/>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5.</w:t>
                              </w:r>
                              <w:r>
                                <w:rPr>
                                  <w:rFonts w:ascii="Arial" w:eastAsia="Arial"/>
                                  <w:sz w:val="21"/>
                                </w:rPr>
                                <w:tab/>
                              </w:r>
                              <w:r>
                                <w:rPr>
                                  <w:b/>
                                  <w:sz w:val="21"/>
                                </w:rPr>
                                <w:t>木柱、梁、檩</w:t>
                              </w:r>
                              <w:r>
                                <w:rPr>
                                  <w:rFonts w:ascii="Arial" w:eastAsia="Arial"/>
                                  <w:b/>
                                  <w:sz w:val="21"/>
                                </w:rPr>
                                <w:t>c</w:t>
                              </w:r>
                              <w:r>
                                <w:rPr>
                                  <w:sz w:val="21"/>
                                </w:rPr>
                                <w:t>级评定</w:t>
                              </w:r>
                            </w:p>
                            <w:p>
                              <w:pPr>
                                <w:spacing w:before="119" w:line="345" w:lineRule="auto"/>
                                <w:ind w:left="1050" w:right="1587" w:firstLine="59"/>
                                <w:jc w:val="left"/>
                                <w:rPr>
                                  <w:sz w:val="21"/>
                                </w:rPr>
                              </w:pPr>
                              <w:r>
                                <w:rPr>
                                  <w:sz w:val="21"/>
                                </w:rPr>
                                <w:t>（</w:t>
                              </w:r>
                              <w:r>
                                <w:rPr>
                                  <w:rFonts w:ascii="Arial" w:eastAsia="Arial"/>
                                  <w:sz w:val="21"/>
                                </w:rPr>
                                <w:t>2</w:t>
                              </w:r>
                              <w:r>
                                <w:rPr>
                                  <w:sz w:val="21"/>
                                </w:rPr>
                                <w:t>）梁檩跨中明显挠曲（肉眼能轻易观察到的弯曲变形），或出现横纹裂缝（横向拉开的裂缝）。</w:t>
                              </w:r>
                            </w:p>
                          </w:txbxContent>
                        </wps:txbx>
                        <wps:bodyPr lIns="0" tIns="0" rIns="0" bIns="0" upright="1"/>
                      </wps:wsp>
                    </wpg:wgp>
                  </a:graphicData>
                </a:graphic>
              </wp:anchor>
            </w:drawing>
          </mc:Choice>
          <mc:Fallback>
            <w:pict>
              <v:group id="组合 276" o:spid="_x0000_s1026" o:spt="203" style="position:absolute;left:0pt;margin-left:70.7pt;margin-top:9.65pt;height:320.95pt;width:453.85pt;mso-position-horizontal-relative:page;mso-wrap-distance-bottom:0pt;mso-wrap-distance-top:0pt;z-index:-251583488;mso-width-relative:page;mso-height-relative:page;" coordorigin="1414,193" coordsize="9077,6419" o:gfxdata="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">
                <o:lock v:ext="edit" aspectratio="f"/>
                <v:shape id="图片 277" o:spid="_x0000_s1026" o:spt="75" type="#_x0000_t75" style="position:absolute;left:2716;top:2914;height:2441;width:3301;" filled="f" o:preferrelative="t" stroked="f" coordsize="21600,21600" o:gfxdata="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2PpUG8AAAA&#10;3AAAAA8AAAAAAAAAAQAgAAAAIgAAAGRycy9kb3ducmV2LnhtbFBLAQIUABQAAAAIAIdO4kAzLwWe&#10;OwAAADkAAAAQAAAAAAAAAAEAIAAAAAsBAABkcnMvc2hhcGV4bWwueG1sUEsFBgAAAAAGAAYAWwEA&#10;ALUDAAAAAA==&#10;">
                  <v:fill on="f" focussize="0,0"/>
                  <v:stroke on="f"/>
                  <v:imagedata r:id="rId35" o:title=""/>
                  <o:lock v:ext="edit" aspectratio="t"/>
                </v:shape>
                <v:shape id="任意多边形 278" o:spid="_x0000_s1026" o:spt="100" style="position:absolute;left:3304;top:3519;height:669;width:2486;" fillcolor="#FF0000" filled="t" stroked="f" coordsize="2486,669" o:gfxdata="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bjQTL4A&#10;AADcAAAADwAAAAAAAAABACAAAAAiAAAAZHJzL2Rvd25yZXYueG1sUEsBAhQAFAAAAAgAh07iQDMv&#10;BZ47AAAAOQAAABAAAAAAAAAAAQAgAAAADQEAAGRycy9zaGFwZXhtbC54bWxQSwUGAAAAAAYABgBb&#10;AQAAtwMAAAAA&#10;" path="m2485,343l2485,325,2484,316,2482,308,2479,299,2443,247,2389,204,2328,171,2271,146,2236,133,2199,120,2127,99,2053,81,1979,65,1903,51,1827,39,1750,29,1674,21,1597,14,1521,9,1445,5,1369,2,1306,1,1242,0,1179,1,1115,2,1038,5,958,9,878,15,798,22,717,31,636,42,556,55,477,71,399,89,322,110,248,133,214,146,181,160,133,183,81,215,35,254,6,299,3,308,1,317,0,325,0,343,1,352,3,361,6,370,7,373,7,334,8,326,9,318,11,310,14,302,48,252,102,210,162,177,217,153,251,140,288,128,365,106,444,86,525,70,606,55,688,43,770,33,853,25,935,19,1017,14,1098,11,1179,9,1306,9,1369,10,1431,13,1506,16,1583,21,1660,28,1738,36,1816,46,1895,58,1972,72,2049,88,2124,107,2197,129,2269,153,2300,167,2330,181,2372,203,2415,233,2452,269,2474,310,2476,318,2477,334,2477,367,2484,352,2485,343xm2477,367l2477,334,2476,351,2474,359,2446,406,2401,446,2350,478,2300,502,2269,515,2234,528,2158,552,2080,573,2000,591,1919,607,1837,620,1755,631,1673,640,1591,647,1510,652,1431,656,1369,658,1306,660,1242,660,1179,660,1098,658,1017,654,935,650,852,644,770,636,687,626,605,614,524,599,444,582,365,563,287,541,251,528,216,515,163,492,105,461,53,421,17,374,13,367,11,358,9,351,7,334,7,373,10,378,53,432,116,476,185,511,249,535,285,548,324,560,398,580,473,597,548,612,625,625,702,636,780,645,857,652,935,658,1013,663,1090,666,1167,668,1243,669,1306,668,1369,667,1431,665,1492,661,1575,656,1657,649,1740,640,1822,630,1905,618,1986,603,2067,585,2147,564,2226,538,2303,509,2334,495,2361,481,2400,457,2436,428,2466,394,2477,367xe">
                  <v:fill on="t" focussize="0,0"/>
                  <v:stroke on="f"/>
                  <v:imagedata o:title=""/>
                  <o:lock v:ext="edit" aspectratio="f"/>
                </v:shape>
                <v:shape id="文本框 279" o:spid="_x0000_s1026" o:spt="202" type="#_x0000_t202" style="position:absolute;left:1417;top:196;height:6413;width:9071;" filled="f" stroked="t" coordsize="21600,21600" o:gfxdata="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YXCe&#10;vcEAAADcAAAADwAAAAAAAAABACAAAAAiAAAAZHJzL2Rvd25yZXYueG1sUEsBAhQAFAAAAAgAh07i&#10;QDMvBZ47AAAAOQAAABAAAAAAAAAAAQAgAAAAEAEAAGRycy9zaGFwZXhtbC54bWxQSwUGAAAAAAYA&#10;BgBbAQAAugM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5.</w:t>
                        </w:r>
                        <w:r>
                          <w:rPr>
                            <w:rFonts w:ascii="Arial" w:eastAsia="Arial"/>
                            <w:sz w:val="21"/>
                          </w:rPr>
                          <w:tab/>
                        </w:r>
                        <w:r>
                          <w:rPr>
                            <w:b/>
                            <w:sz w:val="21"/>
                          </w:rPr>
                          <w:t>木柱、梁、檩</w:t>
                        </w:r>
                        <w:r>
                          <w:rPr>
                            <w:rFonts w:ascii="Arial" w:eastAsia="Arial"/>
                            <w:b/>
                            <w:sz w:val="21"/>
                          </w:rPr>
                          <w:t>c</w:t>
                        </w:r>
                        <w:r>
                          <w:rPr>
                            <w:sz w:val="21"/>
                          </w:rPr>
                          <w:t>级评定</w:t>
                        </w:r>
                      </w:p>
                      <w:p>
                        <w:pPr>
                          <w:spacing w:before="119" w:line="345" w:lineRule="auto"/>
                          <w:ind w:left="1050" w:right="1587" w:firstLine="59"/>
                          <w:jc w:val="left"/>
                          <w:rPr>
                            <w:sz w:val="21"/>
                          </w:rPr>
                        </w:pPr>
                        <w:r>
                          <w:rPr>
                            <w:sz w:val="21"/>
                          </w:rPr>
                          <w:t>（</w:t>
                        </w:r>
                        <w:r>
                          <w:rPr>
                            <w:rFonts w:ascii="Arial" w:eastAsia="Arial"/>
                            <w:sz w:val="21"/>
                          </w:rPr>
                          <w:t>2</w:t>
                        </w:r>
                        <w:r>
                          <w:rPr>
                            <w:sz w:val="21"/>
                          </w:rPr>
                          <w:t>）梁檩跨中明显挠曲（肉眼能轻易观察到的弯曲变形），或出现横纹裂缝（横向拉开的裂缝）。</w:t>
                        </w:r>
                      </w:p>
                    </w:txbxContent>
                  </v:textbox>
                </v:shape>
                <w10:wrap type="topAndBottom"/>
              </v:group>
            </w:pict>
          </mc:Fallback>
        </mc:AlternateContent>
      </w:r>
    </w:p>
    <w:p>
      <w:pPr>
        <w:spacing w:after="0"/>
        <w:rPr>
          <w:rFonts w:ascii="Times New Roman"/>
          <w:sz w:val="13"/>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274" name="组合 280"/>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71" name="图片 281"/>
                          <pic:cNvPicPr>
                            <a:picLocks noChangeAspect="1"/>
                          </pic:cNvPicPr>
                        </pic:nvPicPr>
                        <pic:blipFill>
                          <a:blip r:embed="rId36"/>
                          <a:stretch>
                            <a:fillRect/>
                          </a:stretch>
                        </pic:blipFill>
                        <pic:spPr>
                          <a:xfrm>
                            <a:off x="1435" y="2326"/>
                            <a:ext cx="3671" cy="2755"/>
                          </a:xfrm>
                          <a:prstGeom prst="rect">
                            <a:avLst/>
                          </a:prstGeom>
                          <a:noFill/>
                          <a:ln>
                            <a:noFill/>
                          </a:ln>
                        </pic:spPr>
                      </pic:pic>
                      <wps:wsp>
                        <wps:cNvPr id="272" name="任意多边形 282"/>
                        <wps:cNvSpPr/>
                        <wps:spPr>
                          <a:xfrm>
                            <a:off x="2808" y="2948"/>
                            <a:ext cx="926" cy="1512"/>
                          </a:xfrm>
                          <a:custGeom>
                            <a:avLst/>
                            <a:gdLst/>
                            <a:ahLst/>
                            <a:cxnLst/>
                            <a:pathLst>
                              <a:path w="926" h="1512">
                                <a:moveTo>
                                  <a:pt x="925" y="756"/>
                                </a:moveTo>
                                <a:lnTo>
                                  <a:pt x="925" y="717"/>
                                </a:lnTo>
                                <a:lnTo>
                                  <a:pt x="923" y="679"/>
                                </a:lnTo>
                                <a:lnTo>
                                  <a:pt x="920" y="641"/>
                                </a:lnTo>
                                <a:lnTo>
                                  <a:pt x="912" y="573"/>
                                </a:lnTo>
                                <a:lnTo>
                                  <a:pt x="898" y="500"/>
                                </a:lnTo>
                                <a:lnTo>
                                  <a:pt x="879" y="425"/>
                                </a:lnTo>
                                <a:lnTo>
                                  <a:pt x="853" y="350"/>
                                </a:lnTo>
                                <a:lnTo>
                                  <a:pt x="820" y="277"/>
                                </a:lnTo>
                                <a:lnTo>
                                  <a:pt x="781" y="208"/>
                                </a:lnTo>
                                <a:lnTo>
                                  <a:pt x="736" y="145"/>
                                </a:lnTo>
                                <a:lnTo>
                                  <a:pt x="684" y="91"/>
                                </a:lnTo>
                                <a:lnTo>
                                  <a:pt x="625" y="48"/>
                                </a:lnTo>
                                <a:lnTo>
                                  <a:pt x="559" y="17"/>
                                </a:lnTo>
                                <a:lnTo>
                                  <a:pt x="487" y="1"/>
                                </a:lnTo>
                                <a:lnTo>
                                  <a:pt x="463" y="0"/>
                                </a:lnTo>
                                <a:lnTo>
                                  <a:pt x="439" y="1"/>
                                </a:lnTo>
                                <a:lnTo>
                                  <a:pt x="366" y="17"/>
                                </a:lnTo>
                                <a:lnTo>
                                  <a:pt x="300" y="48"/>
                                </a:lnTo>
                                <a:lnTo>
                                  <a:pt x="241" y="91"/>
                                </a:lnTo>
                                <a:lnTo>
                                  <a:pt x="189" y="145"/>
                                </a:lnTo>
                                <a:lnTo>
                                  <a:pt x="144" y="208"/>
                                </a:lnTo>
                                <a:lnTo>
                                  <a:pt x="105" y="277"/>
                                </a:lnTo>
                                <a:lnTo>
                                  <a:pt x="73" y="350"/>
                                </a:lnTo>
                                <a:lnTo>
                                  <a:pt x="47" y="425"/>
                                </a:lnTo>
                                <a:lnTo>
                                  <a:pt x="27" y="500"/>
                                </a:lnTo>
                                <a:lnTo>
                                  <a:pt x="13" y="573"/>
                                </a:lnTo>
                                <a:lnTo>
                                  <a:pt x="6" y="641"/>
                                </a:lnTo>
                                <a:lnTo>
                                  <a:pt x="2" y="679"/>
                                </a:lnTo>
                                <a:lnTo>
                                  <a:pt x="0" y="717"/>
                                </a:lnTo>
                                <a:lnTo>
                                  <a:pt x="0" y="756"/>
                                </a:lnTo>
                                <a:lnTo>
                                  <a:pt x="0" y="795"/>
                                </a:lnTo>
                                <a:lnTo>
                                  <a:pt x="2" y="833"/>
                                </a:lnTo>
                                <a:lnTo>
                                  <a:pt x="6" y="871"/>
                                </a:lnTo>
                                <a:lnTo>
                                  <a:pt x="8" y="896"/>
                                </a:lnTo>
                                <a:lnTo>
                                  <a:pt x="8" y="756"/>
                                </a:lnTo>
                                <a:lnTo>
                                  <a:pt x="9" y="717"/>
                                </a:lnTo>
                                <a:lnTo>
                                  <a:pt x="11" y="679"/>
                                </a:lnTo>
                                <a:lnTo>
                                  <a:pt x="13" y="642"/>
                                </a:lnTo>
                                <a:lnTo>
                                  <a:pt x="20" y="579"/>
                                </a:lnTo>
                                <a:lnTo>
                                  <a:pt x="32" y="511"/>
                                </a:lnTo>
                                <a:lnTo>
                                  <a:pt x="50" y="442"/>
                                </a:lnTo>
                                <a:lnTo>
                                  <a:pt x="73" y="372"/>
                                </a:lnTo>
                                <a:lnTo>
                                  <a:pt x="102" y="303"/>
                                </a:lnTo>
                                <a:lnTo>
                                  <a:pt x="136" y="237"/>
                                </a:lnTo>
                                <a:lnTo>
                                  <a:pt x="176" y="176"/>
                                </a:lnTo>
                                <a:lnTo>
                                  <a:pt x="221" y="122"/>
                                </a:lnTo>
                                <a:lnTo>
                                  <a:pt x="273" y="76"/>
                                </a:lnTo>
                                <a:lnTo>
                                  <a:pt x="330" y="40"/>
                                </a:lnTo>
                                <a:lnTo>
                                  <a:pt x="393" y="17"/>
                                </a:lnTo>
                                <a:lnTo>
                                  <a:pt x="463" y="8"/>
                                </a:lnTo>
                                <a:lnTo>
                                  <a:pt x="486" y="9"/>
                                </a:lnTo>
                                <a:lnTo>
                                  <a:pt x="509" y="12"/>
                                </a:lnTo>
                                <a:lnTo>
                                  <a:pt x="580" y="33"/>
                                </a:lnTo>
                                <a:lnTo>
                                  <a:pt x="643" y="69"/>
                                </a:lnTo>
                                <a:lnTo>
                                  <a:pt x="699" y="117"/>
                                </a:lnTo>
                                <a:lnTo>
                                  <a:pt x="749" y="174"/>
                                </a:lnTo>
                                <a:lnTo>
                                  <a:pt x="791" y="240"/>
                                </a:lnTo>
                                <a:lnTo>
                                  <a:pt x="828" y="311"/>
                                </a:lnTo>
                                <a:lnTo>
                                  <a:pt x="857" y="385"/>
                                </a:lnTo>
                                <a:lnTo>
                                  <a:pt x="881" y="462"/>
                                </a:lnTo>
                                <a:lnTo>
                                  <a:pt x="898" y="537"/>
                                </a:lnTo>
                                <a:lnTo>
                                  <a:pt x="909" y="611"/>
                                </a:lnTo>
                                <a:lnTo>
                                  <a:pt x="914" y="679"/>
                                </a:lnTo>
                                <a:lnTo>
                                  <a:pt x="916" y="717"/>
                                </a:lnTo>
                                <a:lnTo>
                                  <a:pt x="917" y="756"/>
                                </a:lnTo>
                                <a:lnTo>
                                  <a:pt x="917" y="897"/>
                                </a:lnTo>
                                <a:lnTo>
                                  <a:pt x="921" y="860"/>
                                </a:lnTo>
                                <a:lnTo>
                                  <a:pt x="925" y="794"/>
                                </a:lnTo>
                                <a:lnTo>
                                  <a:pt x="925" y="756"/>
                                </a:lnTo>
                                <a:close/>
                                <a:moveTo>
                                  <a:pt x="917" y="897"/>
                                </a:moveTo>
                                <a:lnTo>
                                  <a:pt x="917" y="756"/>
                                </a:lnTo>
                                <a:lnTo>
                                  <a:pt x="916" y="794"/>
                                </a:lnTo>
                                <a:lnTo>
                                  <a:pt x="914" y="833"/>
                                </a:lnTo>
                                <a:lnTo>
                                  <a:pt x="909" y="901"/>
                                </a:lnTo>
                                <a:lnTo>
                                  <a:pt x="898" y="975"/>
                                </a:lnTo>
                                <a:lnTo>
                                  <a:pt x="880" y="1050"/>
                                </a:lnTo>
                                <a:lnTo>
                                  <a:pt x="857" y="1127"/>
                                </a:lnTo>
                                <a:lnTo>
                                  <a:pt x="827" y="1201"/>
                                </a:lnTo>
                                <a:lnTo>
                                  <a:pt x="791" y="1272"/>
                                </a:lnTo>
                                <a:lnTo>
                                  <a:pt x="749" y="1337"/>
                                </a:lnTo>
                                <a:lnTo>
                                  <a:pt x="699" y="1395"/>
                                </a:lnTo>
                                <a:lnTo>
                                  <a:pt x="643" y="1443"/>
                                </a:lnTo>
                                <a:lnTo>
                                  <a:pt x="579" y="1478"/>
                                </a:lnTo>
                                <a:lnTo>
                                  <a:pt x="509" y="1500"/>
                                </a:lnTo>
                                <a:lnTo>
                                  <a:pt x="486" y="1503"/>
                                </a:lnTo>
                                <a:lnTo>
                                  <a:pt x="463" y="1504"/>
                                </a:lnTo>
                                <a:lnTo>
                                  <a:pt x="390" y="1494"/>
                                </a:lnTo>
                                <a:lnTo>
                                  <a:pt x="324" y="1468"/>
                                </a:lnTo>
                                <a:lnTo>
                                  <a:pt x="265" y="1430"/>
                                </a:lnTo>
                                <a:lnTo>
                                  <a:pt x="212" y="1380"/>
                                </a:lnTo>
                                <a:lnTo>
                                  <a:pt x="165" y="1322"/>
                                </a:lnTo>
                                <a:lnTo>
                                  <a:pt x="126" y="1257"/>
                                </a:lnTo>
                                <a:lnTo>
                                  <a:pt x="92" y="1188"/>
                                </a:lnTo>
                                <a:lnTo>
                                  <a:pt x="64" y="1116"/>
                                </a:lnTo>
                                <a:lnTo>
                                  <a:pt x="43" y="1044"/>
                                </a:lnTo>
                                <a:lnTo>
                                  <a:pt x="27" y="973"/>
                                </a:lnTo>
                                <a:lnTo>
                                  <a:pt x="17" y="907"/>
                                </a:lnTo>
                                <a:lnTo>
                                  <a:pt x="13" y="870"/>
                                </a:lnTo>
                                <a:lnTo>
                                  <a:pt x="11" y="833"/>
                                </a:lnTo>
                                <a:lnTo>
                                  <a:pt x="9" y="794"/>
                                </a:lnTo>
                                <a:lnTo>
                                  <a:pt x="8" y="756"/>
                                </a:lnTo>
                                <a:lnTo>
                                  <a:pt x="8" y="896"/>
                                </a:lnTo>
                                <a:lnTo>
                                  <a:pt x="10" y="908"/>
                                </a:lnTo>
                                <a:lnTo>
                                  <a:pt x="19" y="971"/>
                                </a:lnTo>
                                <a:lnTo>
                                  <a:pt x="33" y="1039"/>
                                </a:lnTo>
                                <a:lnTo>
                                  <a:pt x="53" y="1107"/>
                                </a:lnTo>
                                <a:lnTo>
                                  <a:pt x="78" y="1176"/>
                                </a:lnTo>
                                <a:lnTo>
                                  <a:pt x="109" y="1244"/>
                                </a:lnTo>
                                <a:lnTo>
                                  <a:pt x="146" y="1307"/>
                                </a:lnTo>
                                <a:lnTo>
                                  <a:pt x="188" y="1365"/>
                                </a:lnTo>
                                <a:lnTo>
                                  <a:pt x="236" y="1416"/>
                                </a:lnTo>
                                <a:lnTo>
                                  <a:pt x="290" y="1458"/>
                                </a:lnTo>
                                <a:lnTo>
                                  <a:pt x="350" y="1489"/>
                                </a:lnTo>
                                <a:lnTo>
                                  <a:pt x="415" y="1507"/>
                                </a:lnTo>
                                <a:lnTo>
                                  <a:pt x="487" y="1511"/>
                                </a:lnTo>
                                <a:lnTo>
                                  <a:pt x="510" y="1508"/>
                                </a:lnTo>
                                <a:lnTo>
                                  <a:pt x="534" y="1503"/>
                                </a:lnTo>
                                <a:lnTo>
                                  <a:pt x="599" y="1478"/>
                                </a:lnTo>
                                <a:lnTo>
                                  <a:pt x="658" y="1442"/>
                                </a:lnTo>
                                <a:lnTo>
                                  <a:pt x="710" y="1396"/>
                                </a:lnTo>
                                <a:lnTo>
                                  <a:pt x="756" y="1341"/>
                                </a:lnTo>
                                <a:lnTo>
                                  <a:pt x="796" y="1280"/>
                                </a:lnTo>
                                <a:lnTo>
                                  <a:pt x="830" y="1214"/>
                                </a:lnTo>
                                <a:lnTo>
                                  <a:pt x="859" y="1145"/>
                                </a:lnTo>
                                <a:lnTo>
                                  <a:pt x="882" y="1073"/>
                                </a:lnTo>
                                <a:lnTo>
                                  <a:pt x="900" y="1000"/>
                                </a:lnTo>
                                <a:lnTo>
                                  <a:pt x="913" y="929"/>
                                </a:lnTo>
                                <a:lnTo>
                                  <a:pt x="917" y="897"/>
                                </a:lnTo>
                                <a:close/>
                              </a:path>
                            </a:pathLst>
                          </a:custGeom>
                          <a:solidFill>
                            <a:srgbClr val="FF0000"/>
                          </a:solidFill>
                          <a:ln>
                            <a:noFill/>
                          </a:ln>
                        </wps:spPr>
                        <wps:bodyPr upright="1"/>
                      </wps:wsp>
                      <wps:wsp>
                        <wps:cNvPr id="273" name="文本框 283"/>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5.</w:t>
                              </w:r>
                              <w:r>
                                <w:rPr>
                                  <w:rFonts w:ascii="Arial" w:eastAsia="Arial"/>
                                  <w:sz w:val="21"/>
                                </w:rPr>
                                <w:tab/>
                              </w:r>
                              <w:r>
                                <w:rPr>
                                  <w:b/>
                                  <w:sz w:val="21"/>
                                </w:rPr>
                                <w:t>木柱、梁、檩</w:t>
                              </w:r>
                              <w:r>
                                <w:rPr>
                                  <w:rFonts w:ascii="Arial" w:eastAsia="Arial"/>
                                  <w:b/>
                                  <w:sz w:val="21"/>
                                </w:rPr>
                                <w:t>c</w:t>
                              </w:r>
                              <w:r>
                                <w:rPr>
                                  <w:sz w:val="21"/>
                                </w:rPr>
                                <w:t>级评定</w:t>
                              </w:r>
                            </w:p>
                            <w:p>
                              <w:pPr>
                                <w:spacing w:before="119"/>
                                <w:ind w:left="1109" w:right="0" w:firstLine="0"/>
                                <w:jc w:val="left"/>
                                <w:rPr>
                                  <w:sz w:val="21"/>
                                </w:rPr>
                              </w:pPr>
                              <w:r>
                                <w:rPr>
                                  <w:sz w:val="21"/>
                                </w:rPr>
                                <w:t>（</w:t>
                              </w:r>
                              <w:r>
                                <w:rPr>
                                  <w:rFonts w:ascii="Arial" w:eastAsia="Arial"/>
                                  <w:sz w:val="21"/>
                                </w:rPr>
                                <w:t>3</w:t>
                              </w:r>
                              <w:r>
                                <w:rPr>
                                  <w:sz w:val="21"/>
                                </w:rPr>
                                <w:t>）梁檩端部出现劈裂。</w:t>
                              </w:r>
                            </w:p>
                          </w:txbxContent>
                        </wps:txbx>
                        <wps:bodyPr lIns="0" tIns="0" rIns="0" bIns="0" upright="1"/>
                      </wps:wsp>
                    </wpg:wgp>
                  </a:graphicData>
                </a:graphic>
              </wp:inline>
            </w:drawing>
          </mc:Choice>
          <mc:Fallback>
            <w:pict>
              <v:group id="组合 280"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">
                <o:lock v:ext="edit" aspectratio="f"/>
                <v:shape id="图片 281" o:spid="_x0000_s1026" o:spt="75" type="#_x0000_t75" style="position:absolute;left:1435;top:2326;height:2755;width:3671;" filled="f" o:preferrelative="t" stroked="f" coordsize="21600,21600" o:gfxdata="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IVQdNq8AAAA&#10;3AAAAA8AAAAAAAAAAQAgAAAAIgAAAGRycy9kb3ducmV2LnhtbFBLAQIUABQAAAAIAIdO4kAzLwWe&#10;OwAAADkAAAAQAAAAAAAAAAEAIAAAAAsBAABkcnMvc2hhcGV4bWwueG1sUEsFBgAAAAAGAAYAWwEA&#10;ALUDAAAAAA==&#10;">
                  <v:fill on="f" focussize="0,0"/>
                  <v:stroke on="f"/>
                  <v:imagedata r:id="rId36" o:title=""/>
                  <o:lock v:ext="edit" aspectratio="t"/>
                </v:shape>
                <v:shape id="任意多边形 282" o:spid="_x0000_s1026" o:spt="100" style="position:absolute;left:2808;top:2948;height:1512;width:926;" fillcolor="#FF0000" filled="t" stroked="f" coordsize="926,1512" o:gfxdata="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RNWyW/&#10;AAAA3AAAAA8AAAAAAAAAAQAgAAAAIgAAAGRycy9kb3ducmV2LnhtbFBLAQIUABQAAAAIAIdO4kAz&#10;LwWeOwAAADkAAAAQAAAAAAAAAAEAIAAAAA4BAABkcnMvc2hhcGV4bWwueG1sUEsFBgAAAAAGAAYA&#10;WwEAALgDAAAAAA==&#10;" path="m925,756l925,717,923,679,920,641,912,573,898,500,879,425,853,350,820,277,781,208,736,145,684,91,625,48,559,17,487,1,463,0,439,1,366,17,300,48,241,91,189,145,144,208,105,277,73,350,47,425,27,500,13,573,6,641,2,679,0,717,0,756,0,795,2,833,6,871,8,896,8,756,9,717,11,679,13,642,20,579,32,511,50,442,73,372,102,303,136,237,176,176,221,122,273,76,330,40,393,17,463,8,486,9,509,12,580,33,643,69,699,117,749,174,791,240,828,311,857,385,881,462,898,537,909,611,914,679,916,717,917,756,917,897,921,860,925,794,925,756xm917,897l917,756,916,794,914,833,909,901,898,975,880,1050,857,1127,827,1201,791,1272,749,1337,699,1395,643,1443,579,1478,509,1500,486,1503,463,1504,390,1494,324,1468,265,1430,212,1380,165,1322,126,1257,92,1188,64,1116,43,1044,27,973,17,907,13,870,11,833,9,794,8,756,8,896,10,908,19,971,33,1039,53,1107,78,1176,109,1244,146,1307,188,1365,236,1416,290,1458,350,1489,415,1507,487,1511,510,1508,534,1503,599,1478,658,1442,710,1396,756,1341,796,1280,830,1214,859,1145,882,1073,900,1000,913,929,917,897xe">
                  <v:fill on="t" focussize="0,0"/>
                  <v:stroke on="f"/>
                  <v:imagedata o:title=""/>
                  <o:lock v:ext="edit" aspectratio="f"/>
                </v:shape>
                <v:shape id="文本框 283" o:spid="_x0000_s1026" o:spt="202" type="#_x0000_t202" style="position:absolute;left:3;top:3;height:6413;width:9071;" filled="f" stroked="t" coordsize="21600,21600" o:gfxdata="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mxl2e&#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5.</w:t>
                        </w:r>
                        <w:r>
                          <w:rPr>
                            <w:rFonts w:ascii="Arial" w:eastAsia="Arial"/>
                            <w:sz w:val="21"/>
                          </w:rPr>
                          <w:tab/>
                        </w:r>
                        <w:r>
                          <w:rPr>
                            <w:b/>
                            <w:sz w:val="21"/>
                          </w:rPr>
                          <w:t>木柱、梁、檩</w:t>
                        </w:r>
                        <w:r>
                          <w:rPr>
                            <w:rFonts w:ascii="Arial" w:eastAsia="Arial"/>
                            <w:b/>
                            <w:sz w:val="21"/>
                          </w:rPr>
                          <w:t>c</w:t>
                        </w:r>
                        <w:r>
                          <w:rPr>
                            <w:sz w:val="21"/>
                          </w:rPr>
                          <w:t>级评定</w:t>
                        </w:r>
                      </w:p>
                      <w:p>
                        <w:pPr>
                          <w:spacing w:before="119"/>
                          <w:ind w:left="1109" w:right="0" w:firstLine="0"/>
                          <w:jc w:val="left"/>
                          <w:rPr>
                            <w:sz w:val="21"/>
                          </w:rPr>
                        </w:pPr>
                        <w:r>
                          <w:rPr>
                            <w:sz w:val="21"/>
                          </w:rPr>
                          <w:t>（</w:t>
                        </w:r>
                        <w:r>
                          <w:rPr>
                            <w:rFonts w:ascii="Arial" w:eastAsia="Arial"/>
                            <w:sz w:val="21"/>
                          </w:rPr>
                          <w:t>3</w:t>
                        </w:r>
                        <w:r>
                          <w:rPr>
                            <w:sz w:val="21"/>
                          </w:rPr>
                          <w:t>）梁檩端部出现劈裂。</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12"/>
        </w:rPr>
      </w:pPr>
      <w:r>
        <mc:AlternateContent>
          <mc:Choice Requires="wpg">
            <w:drawing>
              <wp:anchor distT="0" distB="0" distL="0" distR="0" simplePos="0" relativeHeight="251737088" behindDoc="1" locked="0" layoutInCell="1" allowOverlap="1">
                <wp:simplePos x="0" y="0"/>
                <wp:positionH relativeFrom="page">
                  <wp:posOffset>897890</wp:posOffset>
                </wp:positionH>
                <wp:positionV relativeFrom="paragraph">
                  <wp:posOffset>112395</wp:posOffset>
                </wp:positionV>
                <wp:extent cx="5763895" cy="4076065"/>
                <wp:effectExtent l="3175" t="2540" r="5080" b="17145"/>
                <wp:wrapTopAndBottom/>
                <wp:docPr id="352" name="组合 284"/>
                <wp:cNvGraphicFramePr/>
                <a:graphic xmlns:a="http://schemas.openxmlformats.org/drawingml/2006/main">
                  <a:graphicData uri="http://schemas.microsoft.com/office/word/2010/wordprocessingGroup">
                    <wpg:wgp>
                      <wpg:cNvGrpSpPr/>
                      <wpg:grpSpPr>
                        <a:xfrm>
                          <a:off x="0" y="0"/>
                          <a:ext cx="5763895" cy="4076065"/>
                          <a:chOff x="1414" y="177"/>
                          <a:chExt cx="9077" cy="6419"/>
                        </a:xfrm>
                      </wpg:grpSpPr>
                      <pic:pic xmlns:pic="http://schemas.openxmlformats.org/drawingml/2006/picture">
                        <pic:nvPicPr>
                          <pic:cNvPr id="349" name="图片 285"/>
                          <pic:cNvPicPr>
                            <a:picLocks noChangeAspect="1"/>
                          </pic:cNvPicPr>
                        </pic:nvPicPr>
                        <pic:blipFill>
                          <a:blip r:embed="rId37"/>
                          <a:stretch>
                            <a:fillRect/>
                          </a:stretch>
                        </pic:blipFill>
                        <pic:spPr>
                          <a:xfrm>
                            <a:off x="2850" y="2661"/>
                            <a:ext cx="3308" cy="2444"/>
                          </a:xfrm>
                          <a:prstGeom prst="rect">
                            <a:avLst/>
                          </a:prstGeom>
                          <a:noFill/>
                          <a:ln>
                            <a:noFill/>
                          </a:ln>
                        </pic:spPr>
                      </pic:pic>
                      <wps:wsp>
                        <wps:cNvPr id="350" name="任意多边形 286"/>
                        <wps:cNvSpPr/>
                        <wps:spPr>
                          <a:xfrm>
                            <a:off x="4116" y="2995"/>
                            <a:ext cx="797" cy="2081"/>
                          </a:xfrm>
                          <a:custGeom>
                            <a:avLst/>
                            <a:gdLst/>
                            <a:ahLst/>
                            <a:cxnLst/>
                            <a:pathLst>
                              <a:path w="797" h="2081">
                                <a:moveTo>
                                  <a:pt x="796" y="1040"/>
                                </a:moveTo>
                                <a:lnTo>
                                  <a:pt x="795" y="986"/>
                                </a:lnTo>
                                <a:lnTo>
                                  <a:pt x="791" y="882"/>
                                </a:lnTo>
                                <a:lnTo>
                                  <a:pt x="789" y="830"/>
                                </a:lnTo>
                                <a:lnTo>
                                  <a:pt x="783" y="768"/>
                                </a:lnTo>
                                <a:lnTo>
                                  <a:pt x="774" y="697"/>
                                </a:lnTo>
                                <a:lnTo>
                                  <a:pt x="762" y="619"/>
                                </a:lnTo>
                                <a:lnTo>
                                  <a:pt x="746" y="538"/>
                                </a:lnTo>
                                <a:lnTo>
                                  <a:pt x="727" y="456"/>
                                </a:lnTo>
                                <a:lnTo>
                                  <a:pt x="703" y="373"/>
                                </a:lnTo>
                                <a:lnTo>
                                  <a:pt x="675" y="294"/>
                                </a:lnTo>
                                <a:lnTo>
                                  <a:pt x="643" y="219"/>
                                </a:lnTo>
                                <a:lnTo>
                                  <a:pt x="607" y="152"/>
                                </a:lnTo>
                                <a:lnTo>
                                  <a:pt x="565" y="94"/>
                                </a:lnTo>
                                <a:lnTo>
                                  <a:pt x="518" y="48"/>
                                </a:lnTo>
                                <a:lnTo>
                                  <a:pt x="466" y="16"/>
                                </a:lnTo>
                                <a:lnTo>
                                  <a:pt x="408" y="0"/>
                                </a:lnTo>
                                <a:lnTo>
                                  <a:pt x="387" y="0"/>
                                </a:lnTo>
                                <a:lnTo>
                                  <a:pt x="330" y="16"/>
                                </a:lnTo>
                                <a:lnTo>
                                  <a:pt x="278" y="48"/>
                                </a:lnTo>
                                <a:lnTo>
                                  <a:pt x="231" y="94"/>
                                </a:lnTo>
                                <a:lnTo>
                                  <a:pt x="189" y="152"/>
                                </a:lnTo>
                                <a:lnTo>
                                  <a:pt x="152" y="219"/>
                                </a:lnTo>
                                <a:lnTo>
                                  <a:pt x="120" y="294"/>
                                </a:lnTo>
                                <a:lnTo>
                                  <a:pt x="92" y="373"/>
                                </a:lnTo>
                                <a:lnTo>
                                  <a:pt x="69" y="456"/>
                                </a:lnTo>
                                <a:lnTo>
                                  <a:pt x="49" y="538"/>
                                </a:lnTo>
                                <a:lnTo>
                                  <a:pt x="34" y="619"/>
                                </a:lnTo>
                                <a:lnTo>
                                  <a:pt x="22" y="697"/>
                                </a:lnTo>
                                <a:lnTo>
                                  <a:pt x="13" y="768"/>
                                </a:lnTo>
                                <a:lnTo>
                                  <a:pt x="7" y="830"/>
                                </a:lnTo>
                                <a:lnTo>
                                  <a:pt x="2" y="934"/>
                                </a:lnTo>
                                <a:lnTo>
                                  <a:pt x="0" y="987"/>
                                </a:lnTo>
                                <a:lnTo>
                                  <a:pt x="0" y="1040"/>
                                </a:lnTo>
                                <a:lnTo>
                                  <a:pt x="0" y="1093"/>
                                </a:lnTo>
                                <a:lnTo>
                                  <a:pt x="2" y="1146"/>
                                </a:lnTo>
                                <a:lnTo>
                                  <a:pt x="4" y="1198"/>
                                </a:lnTo>
                                <a:lnTo>
                                  <a:pt x="8" y="1249"/>
                                </a:lnTo>
                                <a:lnTo>
                                  <a:pt x="8" y="1040"/>
                                </a:lnTo>
                                <a:lnTo>
                                  <a:pt x="9" y="987"/>
                                </a:lnTo>
                                <a:lnTo>
                                  <a:pt x="10" y="934"/>
                                </a:lnTo>
                                <a:lnTo>
                                  <a:pt x="15" y="832"/>
                                </a:lnTo>
                                <a:lnTo>
                                  <a:pt x="20" y="770"/>
                                </a:lnTo>
                                <a:lnTo>
                                  <a:pt x="29" y="700"/>
                                </a:lnTo>
                                <a:lnTo>
                                  <a:pt x="41" y="622"/>
                                </a:lnTo>
                                <a:lnTo>
                                  <a:pt x="57" y="540"/>
                                </a:lnTo>
                                <a:lnTo>
                                  <a:pt x="77" y="457"/>
                                </a:lnTo>
                                <a:lnTo>
                                  <a:pt x="101" y="374"/>
                                </a:lnTo>
                                <a:lnTo>
                                  <a:pt x="129" y="294"/>
                                </a:lnTo>
                                <a:lnTo>
                                  <a:pt x="162" y="219"/>
                                </a:lnTo>
                                <a:lnTo>
                                  <a:pt x="199" y="151"/>
                                </a:lnTo>
                                <a:lnTo>
                                  <a:pt x="241" y="94"/>
                                </a:lnTo>
                                <a:lnTo>
                                  <a:pt x="288" y="50"/>
                                </a:lnTo>
                                <a:lnTo>
                                  <a:pt x="340" y="20"/>
                                </a:lnTo>
                                <a:lnTo>
                                  <a:pt x="398" y="8"/>
                                </a:lnTo>
                                <a:lnTo>
                                  <a:pt x="408" y="8"/>
                                </a:lnTo>
                                <a:lnTo>
                                  <a:pt x="418" y="9"/>
                                </a:lnTo>
                                <a:lnTo>
                                  <a:pt x="427" y="11"/>
                                </a:lnTo>
                                <a:lnTo>
                                  <a:pt x="499" y="43"/>
                                </a:lnTo>
                                <a:lnTo>
                                  <a:pt x="560" y="101"/>
                                </a:lnTo>
                                <a:lnTo>
                                  <a:pt x="608" y="172"/>
                                </a:lnTo>
                                <a:lnTo>
                                  <a:pt x="645" y="242"/>
                                </a:lnTo>
                                <a:lnTo>
                                  <a:pt x="659" y="275"/>
                                </a:lnTo>
                                <a:lnTo>
                                  <a:pt x="672" y="309"/>
                                </a:lnTo>
                                <a:lnTo>
                                  <a:pt x="699" y="387"/>
                                </a:lnTo>
                                <a:lnTo>
                                  <a:pt x="722" y="468"/>
                                </a:lnTo>
                                <a:lnTo>
                                  <a:pt x="741" y="550"/>
                                </a:lnTo>
                                <a:lnTo>
                                  <a:pt x="756" y="633"/>
                                </a:lnTo>
                                <a:lnTo>
                                  <a:pt x="768" y="716"/>
                                </a:lnTo>
                                <a:lnTo>
                                  <a:pt x="777" y="799"/>
                                </a:lnTo>
                                <a:lnTo>
                                  <a:pt x="783" y="882"/>
                                </a:lnTo>
                                <a:lnTo>
                                  <a:pt x="786" y="934"/>
                                </a:lnTo>
                                <a:lnTo>
                                  <a:pt x="787" y="987"/>
                                </a:lnTo>
                                <a:lnTo>
                                  <a:pt x="788" y="1040"/>
                                </a:lnTo>
                                <a:lnTo>
                                  <a:pt x="788" y="1246"/>
                                </a:lnTo>
                                <a:lnTo>
                                  <a:pt x="790" y="1221"/>
                                </a:lnTo>
                                <a:lnTo>
                                  <a:pt x="793" y="1146"/>
                                </a:lnTo>
                                <a:lnTo>
                                  <a:pt x="795" y="1093"/>
                                </a:lnTo>
                                <a:lnTo>
                                  <a:pt x="796" y="1040"/>
                                </a:lnTo>
                                <a:close/>
                                <a:moveTo>
                                  <a:pt x="788" y="1246"/>
                                </a:moveTo>
                                <a:lnTo>
                                  <a:pt x="788" y="1040"/>
                                </a:lnTo>
                                <a:lnTo>
                                  <a:pt x="787" y="1093"/>
                                </a:lnTo>
                                <a:lnTo>
                                  <a:pt x="784" y="1195"/>
                                </a:lnTo>
                                <a:lnTo>
                                  <a:pt x="780" y="1254"/>
                                </a:lnTo>
                                <a:lnTo>
                                  <a:pt x="774" y="1321"/>
                                </a:lnTo>
                                <a:lnTo>
                                  <a:pt x="764" y="1394"/>
                                </a:lnTo>
                                <a:lnTo>
                                  <a:pt x="751" y="1471"/>
                                </a:lnTo>
                                <a:lnTo>
                                  <a:pt x="736" y="1551"/>
                                </a:lnTo>
                                <a:lnTo>
                                  <a:pt x="716" y="1631"/>
                                </a:lnTo>
                                <a:lnTo>
                                  <a:pt x="693" y="1710"/>
                                </a:lnTo>
                                <a:lnTo>
                                  <a:pt x="667" y="1786"/>
                                </a:lnTo>
                                <a:lnTo>
                                  <a:pt x="636" y="1857"/>
                                </a:lnTo>
                                <a:lnTo>
                                  <a:pt x="601" y="1921"/>
                                </a:lnTo>
                                <a:lnTo>
                                  <a:pt x="562" y="1976"/>
                                </a:lnTo>
                                <a:lnTo>
                                  <a:pt x="519" y="2021"/>
                                </a:lnTo>
                                <a:lnTo>
                                  <a:pt x="470" y="2053"/>
                                </a:lnTo>
                                <a:lnTo>
                                  <a:pt x="417" y="2071"/>
                                </a:lnTo>
                                <a:lnTo>
                                  <a:pt x="408" y="2072"/>
                                </a:lnTo>
                                <a:lnTo>
                                  <a:pt x="398" y="2072"/>
                                </a:lnTo>
                                <a:lnTo>
                                  <a:pt x="342" y="2061"/>
                                </a:lnTo>
                                <a:lnTo>
                                  <a:pt x="292" y="2033"/>
                                </a:lnTo>
                                <a:lnTo>
                                  <a:pt x="246" y="1991"/>
                                </a:lnTo>
                                <a:lnTo>
                                  <a:pt x="205" y="1938"/>
                                </a:lnTo>
                                <a:lnTo>
                                  <a:pt x="169" y="1875"/>
                                </a:lnTo>
                                <a:lnTo>
                                  <a:pt x="137" y="1805"/>
                                </a:lnTo>
                                <a:lnTo>
                                  <a:pt x="109" y="1730"/>
                                </a:lnTo>
                                <a:lnTo>
                                  <a:pt x="85" y="1651"/>
                                </a:lnTo>
                                <a:lnTo>
                                  <a:pt x="65" y="1573"/>
                                </a:lnTo>
                                <a:lnTo>
                                  <a:pt x="48" y="1496"/>
                                </a:lnTo>
                                <a:lnTo>
                                  <a:pt x="35" y="1423"/>
                                </a:lnTo>
                                <a:lnTo>
                                  <a:pt x="26" y="1355"/>
                                </a:lnTo>
                                <a:lnTo>
                                  <a:pt x="19" y="1297"/>
                                </a:lnTo>
                                <a:lnTo>
                                  <a:pt x="13" y="1198"/>
                                </a:lnTo>
                                <a:lnTo>
                                  <a:pt x="10" y="1146"/>
                                </a:lnTo>
                                <a:lnTo>
                                  <a:pt x="9" y="1093"/>
                                </a:lnTo>
                                <a:lnTo>
                                  <a:pt x="8" y="1040"/>
                                </a:lnTo>
                                <a:lnTo>
                                  <a:pt x="8" y="1249"/>
                                </a:lnTo>
                                <a:lnTo>
                                  <a:pt x="11" y="1298"/>
                                </a:lnTo>
                                <a:lnTo>
                                  <a:pt x="18" y="1358"/>
                                </a:lnTo>
                                <a:lnTo>
                                  <a:pt x="28" y="1427"/>
                                </a:lnTo>
                                <a:lnTo>
                                  <a:pt x="41" y="1502"/>
                                </a:lnTo>
                                <a:lnTo>
                                  <a:pt x="58" y="1581"/>
                                </a:lnTo>
                                <a:lnTo>
                                  <a:pt x="79" y="1662"/>
                                </a:lnTo>
                                <a:lnTo>
                                  <a:pt x="104" y="1742"/>
                                </a:lnTo>
                                <a:lnTo>
                                  <a:pt x="134" y="1819"/>
                                </a:lnTo>
                                <a:lnTo>
                                  <a:pt x="167" y="1890"/>
                                </a:lnTo>
                                <a:lnTo>
                                  <a:pt x="206" y="1953"/>
                                </a:lnTo>
                                <a:lnTo>
                                  <a:pt x="249" y="2006"/>
                                </a:lnTo>
                                <a:lnTo>
                                  <a:pt x="297" y="2046"/>
                                </a:lnTo>
                                <a:lnTo>
                                  <a:pt x="350" y="2072"/>
                                </a:lnTo>
                                <a:lnTo>
                                  <a:pt x="408" y="2080"/>
                                </a:lnTo>
                                <a:lnTo>
                                  <a:pt x="429" y="2077"/>
                                </a:lnTo>
                                <a:lnTo>
                                  <a:pt x="439" y="2075"/>
                                </a:lnTo>
                                <a:lnTo>
                                  <a:pt x="502" y="2044"/>
                                </a:lnTo>
                                <a:lnTo>
                                  <a:pt x="556" y="1996"/>
                                </a:lnTo>
                                <a:lnTo>
                                  <a:pt x="600" y="1936"/>
                                </a:lnTo>
                                <a:lnTo>
                                  <a:pt x="637" y="1871"/>
                                </a:lnTo>
                                <a:lnTo>
                                  <a:pt x="667" y="1808"/>
                                </a:lnTo>
                                <a:lnTo>
                                  <a:pt x="680" y="1774"/>
                                </a:lnTo>
                                <a:lnTo>
                                  <a:pt x="693" y="1738"/>
                                </a:lnTo>
                                <a:lnTo>
                                  <a:pt x="715" y="1666"/>
                                </a:lnTo>
                                <a:lnTo>
                                  <a:pt x="735" y="1594"/>
                                </a:lnTo>
                                <a:lnTo>
                                  <a:pt x="751" y="1520"/>
                                </a:lnTo>
                                <a:lnTo>
                                  <a:pt x="764" y="1446"/>
                                </a:lnTo>
                                <a:lnTo>
                                  <a:pt x="775" y="1371"/>
                                </a:lnTo>
                                <a:lnTo>
                                  <a:pt x="784" y="1296"/>
                                </a:lnTo>
                                <a:lnTo>
                                  <a:pt x="788" y="1246"/>
                                </a:lnTo>
                                <a:close/>
                              </a:path>
                            </a:pathLst>
                          </a:custGeom>
                          <a:solidFill>
                            <a:srgbClr val="FF0000"/>
                          </a:solidFill>
                          <a:ln>
                            <a:noFill/>
                          </a:ln>
                        </wps:spPr>
                        <wps:bodyPr upright="1"/>
                      </wps:wsp>
                      <wps:wsp>
                        <wps:cNvPr id="351" name="文本框 287"/>
                        <wps:cNvSpPr txBox="1"/>
                        <wps:spPr>
                          <a:xfrm>
                            <a:off x="1417" y="180"/>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5.</w:t>
                              </w:r>
                              <w:r>
                                <w:rPr>
                                  <w:rFonts w:ascii="Arial" w:eastAsia="Arial"/>
                                  <w:sz w:val="21"/>
                                </w:rPr>
                                <w:tab/>
                              </w:r>
                              <w:r>
                                <w:rPr>
                                  <w:b/>
                                  <w:sz w:val="21"/>
                                </w:rPr>
                                <w:t>木柱、梁、檩</w:t>
                              </w:r>
                              <w:r>
                                <w:rPr>
                                  <w:rFonts w:ascii="Arial" w:eastAsia="Arial"/>
                                  <w:b/>
                                  <w:sz w:val="21"/>
                                </w:rPr>
                                <w:t>c</w:t>
                              </w:r>
                              <w:r>
                                <w:rPr>
                                  <w:sz w:val="21"/>
                                </w:rPr>
                                <w:t>级评定</w:t>
                              </w:r>
                            </w:p>
                            <w:p>
                              <w:pPr>
                                <w:spacing w:before="119"/>
                                <w:ind w:left="1109" w:right="0" w:firstLine="0"/>
                                <w:jc w:val="left"/>
                                <w:rPr>
                                  <w:sz w:val="21"/>
                                </w:rPr>
                              </w:pPr>
                              <w:r>
                                <w:rPr>
                                  <w:sz w:val="21"/>
                                </w:rPr>
                                <w:t>（</w:t>
                              </w:r>
                              <w:r>
                                <w:rPr>
                                  <w:rFonts w:ascii="Arial" w:eastAsia="Arial"/>
                                  <w:sz w:val="21"/>
                                </w:rPr>
                                <w:t>4</w:t>
                              </w:r>
                              <w:r>
                                <w:rPr>
                                  <w:sz w:val="21"/>
                                </w:rPr>
                                <w:t>）柱身明显歪斜。</w:t>
                              </w:r>
                            </w:p>
                          </w:txbxContent>
                        </wps:txbx>
                        <wps:bodyPr lIns="0" tIns="0" rIns="0" bIns="0" upright="1"/>
                      </wps:wsp>
                    </wpg:wgp>
                  </a:graphicData>
                </a:graphic>
              </wp:anchor>
            </w:drawing>
          </mc:Choice>
          <mc:Fallback>
            <w:pict>
              <v:group id="组合 284" o:spid="_x0000_s1026" o:spt="203" style="position:absolute;left:0pt;margin-left:70.7pt;margin-top:8.85pt;height:320.95pt;width:453.85pt;mso-position-horizontal-relative:page;mso-wrap-distance-bottom:0pt;mso-wrap-distance-top:0pt;z-index:-251579392;mso-width-relative:page;mso-height-relative:page;" coordorigin="1414,177" coordsize="9077,6419" o:gfxdata="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">
                <o:lock v:ext="edit" aspectratio="f"/>
                <v:shape id="图片 285" o:spid="_x0000_s1026" o:spt="75" type="#_x0000_t75" style="position:absolute;left:2850;top:2661;height:2444;width:3308;" filled="f" o:preferrelative="t" stroked="f" coordsize="21600,21600" o:gfxdata="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xjSFy&#10;wAAAANwAAAAPAAAAAAAAAAEAIAAAACIAAABkcnMvZG93bnJldi54bWxQSwECFAAUAAAACACHTuJA&#10;My8FnjsAAAA5AAAAEAAAAAAAAAABACAAAAAPAQAAZHJzL3NoYXBleG1sLnhtbFBLBQYAAAAABgAG&#10;AFsBAAC5AwAAAAA=&#10;">
                  <v:fill on="f" focussize="0,0"/>
                  <v:stroke on="f"/>
                  <v:imagedata r:id="rId37" o:title=""/>
                  <o:lock v:ext="edit" aspectratio="t"/>
                </v:shape>
                <v:shape id="任意多边形 286" o:spid="_x0000_s1026" o:spt="100" style="position:absolute;left:4116;top:2995;height:2081;width:797;" fillcolor="#FF0000" filled="t" stroked="f" coordsize="797,2081" o:gfxdata="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8MEW+/&#10;AAAA3AAAAA8AAAAAAAAAAQAgAAAAIgAAAGRycy9kb3ducmV2LnhtbFBLAQIUABQAAAAIAIdO4kAz&#10;LwWeOwAAADkAAAAQAAAAAAAAAAEAIAAAAA4BAABkcnMvc2hhcGV4bWwueG1sUEsFBgAAAAAGAAYA&#10;WwEAALgDAAAAAA==&#10;" path="m796,1040l795,986,791,882,789,830,783,768,774,697,762,619,746,538,727,456,703,373,675,294,643,219,607,152,565,94,518,48,466,16,408,0,387,0,330,16,278,48,231,94,189,152,152,219,120,294,92,373,69,456,49,538,34,619,22,697,13,768,7,830,2,934,0,987,0,1040,0,1093,2,1146,4,1198,8,1249,8,1040,9,987,10,934,15,832,20,770,29,700,41,622,57,540,77,457,101,374,129,294,162,219,199,151,241,94,288,50,340,20,398,8,408,8,418,9,427,11,499,43,560,101,608,172,645,242,659,275,672,309,699,387,722,468,741,550,756,633,768,716,777,799,783,882,786,934,787,987,788,1040,788,1246,790,1221,793,1146,795,1093,796,1040xm788,1246l788,1040,787,1093,784,1195,780,1254,774,1321,764,1394,751,1471,736,1551,716,1631,693,1710,667,1786,636,1857,601,1921,562,1976,519,2021,470,2053,417,2071,408,2072,398,2072,342,2061,292,2033,246,1991,205,1938,169,1875,137,1805,109,1730,85,1651,65,1573,48,1496,35,1423,26,1355,19,1297,13,1198,10,1146,9,1093,8,1040,8,1249,11,1298,18,1358,28,1427,41,1502,58,1581,79,1662,104,1742,134,1819,167,1890,206,1953,249,2006,297,2046,350,2072,408,2080,429,2077,439,2075,502,2044,556,1996,600,1936,637,1871,667,1808,680,1774,693,1738,715,1666,735,1594,751,1520,764,1446,775,1371,784,1296,788,1246xe">
                  <v:fill on="t" focussize="0,0"/>
                  <v:stroke on="f"/>
                  <v:imagedata o:title=""/>
                  <o:lock v:ext="edit" aspectratio="f"/>
                </v:shape>
                <v:shape id="文本框 287" o:spid="_x0000_s1026" o:spt="202" type="#_x0000_t202" style="position:absolute;left:1417;top:180;height:6413;width:9071;" filled="f" stroked="t" coordsize="21600,21600" o:gfxdata="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DDWP&#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5.</w:t>
                        </w:r>
                        <w:r>
                          <w:rPr>
                            <w:rFonts w:ascii="Arial" w:eastAsia="Arial"/>
                            <w:sz w:val="21"/>
                          </w:rPr>
                          <w:tab/>
                        </w:r>
                        <w:r>
                          <w:rPr>
                            <w:b/>
                            <w:sz w:val="21"/>
                          </w:rPr>
                          <w:t>木柱、梁、檩</w:t>
                        </w:r>
                        <w:r>
                          <w:rPr>
                            <w:rFonts w:ascii="Arial" w:eastAsia="Arial"/>
                            <w:b/>
                            <w:sz w:val="21"/>
                          </w:rPr>
                          <w:t>c</w:t>
                        </w:r>
                        <w:r>
                          <w:rPr>
                            <w:sz w:val="21"/>
                          </w:rPr>
                          <w:t>级评定</w:t>
                        </w:r>
                      </w:p>
                      <w:p>
                        <w:pPr>
                          <w:spacing w:before="119"/>
                          <w:ind w:left="1109" w:right="0" w:firstLine="0"/>
                          <w:jc w:val="left"/>
                          <w:rPr>
                            <w:sz w:val="21"/>
                          </w:rPr>
                        </w:pPr>
                        <w:r>
                          <w:rPr>
                            <w:sz w:val="21"/>
                          </w:rPr>
                          <w:t>（</w:t>
                        </w:r>
                        <w:r>
                          <w:rPr>
                            <w:rFonts w:ascii="Arial" w:eastAsia="Arial"/>
                            <w:sz w:val="21"/>
                          </w:rPr>
                          <w:t>4</w:t>
                        </w:r>
                        <w:r>
                          <w:rPr>
                            <w:sz w:val="21"/>
                          </w:rPr>
                          <w:t>）柱身明显歪斜。</w:t>
                        </w:r>
                      </w:p>
                    </w:txbxContent>
                  </v:textbox>
                </v:shape>
                <w10:wrap type="topAndBottom"/>
              </v:group>
            </w:pict>
          </mc:Fallback>
        </mc:AlternateContent>
      </w:r>
    </w:p>
    <w:p>
      <w:pPr>
        <w:spacing w:after="0"/>
        <w:rPr>
          <w:rFonts w:ascii="Times New Roman"/>
          <w:sz w:val="12"/>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270" name="组合 288"/>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68" name="图片 289"/>
                          <pic:cNvPicPr>
                            <a:picLocks noChangeAspect="1"/>
                          </pic:cNvPicPr>
                        </pic:nvPicPr>
                        <pic:blipFill>
                          <a:blip r:embed="rId38"/>
                          <a:stretch>
                            <a:fillRect/>
                          </a:stretch>
                        </pic:blipFill>
                        <pic:spPr>
                          <a:xfrm>
                            <a:off x="1435" y="2735"/>
                            <a:ext cx="3301" cy="2444"/>
                          </a:xfrm>
                          <a:prstGeom prst="rect">
                            <a:avLst/>
                          </a:prstGeom>
                          <a:noFill/>
                          <a:ln>
                            <a:noFill/>
                          </a:ln>
                        </pic:spPr>
                      </pic:pic>
                      <wps:wsp>
                        <wps:cNvPr id="269" name="文本框 290"/>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5.</w:t>
                              </w:r>
                              <w:r>
                                <w:rPr>
                                  <w:rFonts w:ascii="Arial" w:eastAsia="Arial"/>
                                  <w:sz w:val="21"/>
                                </w:rPr>
                                <w:tab/>
                              </w:r>
                              <w:r>
                                <w:rPr>
                                  <w:b/>
                                  <w:sz w:val="21"/>
                                </w:rPr>
                                <w:t>木柱、梁、檩</w:t>
                              </w:r>
                              <w:r>
                                <w:rPr>
                                  <w:rFonts w:ascii="Arial" w:eastAsia="Arial"/>
                                  <w:b/>
                                  <w:sz w:val="21"/>
                                </w:rPr>
                                <w:t>c</w:t>
                              </w:r>
                              <w:r>
                                <w:rPr>
                                  <w:sz w:val="21"/>
                                </w:rPr>
                                <w:t>级评定</w:t>
                              </w:r>
                            </w:p>
                            <w:p>
                              <w:pPr>
                                <w:spacing w:before="119" w:line="345" w:lineRule="auto"/>
                                <w:ind w:left="1050" w:right="1504" w:firstLine="59"/>
                                <w:jc w:val="left"/>
                                <w:rPr>
                                  <w:sz w:val="21"/>
                                </w:rPr>
                              </w:pPr>
                              <w:r>
                                <w:rPr>
                                  <w:sz w:val="21"/>
                                </w:rPr>
                                <w:t>（</w:t>
                              </w:r>
                              <w:r>
                                <w:rPr>
                                  <w:rFonts w:ascii="Arial" w:eastAsia="Arial"/>
                                  <w:sz w:val="21"/>
                                </w:rPr>
                                <w:t>5</w:t>
                              </w:r>
                              <w:r>
                                <w:rPr>
                                  <w:sz w:val="21"/>
                                </w:rPr>
                                <w:t>）柱础错位，指承重木柱柱底有超过</w:t>
                              </w:r>
                              <w:r>
                                <w:rPr>
                                  <w:rFonts w:ascii="Arial" w:eastAsia="Arial"/>
                                  <w:sz w:val="21"/>
                                </w:rPr>
                                <w:t>1/5</w:t>
                              </w:r>
                              <w:r>
                                <w:rPr>
                                  <w:sz w:val="21"/>
                                </w:rPr>
                                <w:t>直径部分已经滑移到柱础支承面之外（局部落空）。</w:t>
                              </w:r>
                            </w:p>
                          </w:txbxContent>
                        </wps:txbx>
                        <wps:bodyPr lIns="0" tIns="0" rIns="0" bIns="0" upright="1"/>
                      </wps:wsp>
                    </wpg:wgp>
                  </a:graphicData>
                </a:graphic>
              </wp:inline>
            </w:drawing>
          </mc:Choice>
          <mc:Fallback>
            <w:pict>
              <v:group id="组合 288"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">
                <o:lock v:ext="edit" aspectratio="f"/>
                <v:shape id="图片 289" o:spid="_x0000_s1026" o:spt="75" type="#_x0000_t75" style="position:absolute;left:1435;top:2735;height:2444;width:3301;" filled="f" o:preferrelative="t" stroked="f" coordsize="21600,21600" o:gfxdata="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7VV3O8AAAA&#10;3AAAAA8AAAAAAAAAAQAgAAAAIgAAAGRycy9kb3ducmV2LnhtbFBLAQIUABQAAAAIAIdO4kAzLwWe&#10;OwAAADkAAAAQAAAAAAAAAAEAIAAAAAsBAABkcnMvc2hhcGV4bWwueG1sUEsFBgAAAAAGAAYAWwEA&#10;ALUDAAAAAA==&#10;">
                  <v:fill on="f" focussize="0,0"/>
                  <v:stroke on="f"/>
                  <v:imagedata r:id="rId38" o:title=""/>
                  <o:lock v:ext="edit" aspectratio="t"/>
                </v:shape>
                <v:shape id="文本框 290" o:spid="_x0000_s1026" o:spt="202" type="#_x0000_t202" style="position:absolute;left:3;top:3;height:6413;width:9071;" filled="f" stroked="t" coordsize="21600,21600" o:gfxdata="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L3/Km/&#10;AAAA3AAAAA8AAAAAAAAAAQAgAAAAIgAAAGRycy9kb3ducmV2LnhtbFBLAQIUABQAAAAIAIdO4kAz&#10;LwWeOwAAADkAAAAQAAAAAAAAAAEAIAAAAA4BAABkcnMvc2hhcGV4bWwueG1sUEsFBgAAAAAGAAYA&#10;WwEAALgDA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5.</w:t>
                        </w:r>
                        <w:r>
                          <w:rPr>
                            <w:rFonts w:ascii="Arial" w:eastAsia="Arial"/>
                            <w:sz w:val="21"/>
                          </w:rPr>
                          <w:tab/>
                        </w:r>
                        <w:r>
                          <w:rPr>
                            <w:b/>
                            <w:sz w:val="21"/>
                          </w:rPr>
                          <w:t>木柱、梁、檩</w:t>
                        </w:r>
                        <w:r>
                          <w:rPr>
                            <w:rFonts w:ascii="Arial" w:eastAsia="Arial"/>
                            <w:b/>
                            <w:sz w:val="21"/>
                          </w:rPr>
                          <w:t>c</w:t>
                        </w:r>
                        <w:r>
                          <w:rPr>
                            <w:sz w:val="21"/>
                          </w:rPr>
                          <w:t>级评定</w:t>
                        </w:r>
                      </w:p>
                      <w:p>
                        <w:pPr>
                          <w:spacing w:before="119" w:line="345" w:lineRule="auto"/>
                          <w:ind w:left="1050" w:right="1504" w:firstLine="59"/>
                          <w:jc w:val="left"/>
                          <w:rPr>
                            <w:sz w:val="21"/>
                          </w:rPr>
                        </w:pPr>
                        <w:r>
                          <w:rPr>
                            <w:sz w:val="21"/>
                          </w:rPr>
                          <w:t>（</w:t>
                        </w:r>
                        <w:r>
                          <w:rPr>
                            <w:rFonts w:ascii="Arial" w:eastAsia="Arial"/>
                            <w:sz w:val="21"/>
                          </w:rPr>
                          <w:t>5</w:t>
                        </w:r>
                        <w:r>
                          <w:rPr>
                            <w:sz w:val="21"/>
                          </w:rPr>
                          <w:t>）柱础错位，指承重木柱柱底有超过</w:t>
                        </w:r>
                        <w:r>
                          <w:rPr>
                            <w:rFonts w:ascii="Arial" w:eastAsia="Arial"/>
                            <w:sz w:val="21"/>
                          </w:rPr>
                          <w:t>1/5</w:t>
                        </w:r>
                        <w:r>
                          <w:rPr>
                            <w:sz w:val="21"/>
                          </w:rPr>
                          <w:t>直径部分已经滑移到柱础支承面之外（局部落空）。</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r>
        <mc:AlternateContent>
          <mc:Choice Requires="wpg">
            <w:drawing>
              <wp:anchor distT="0" distB="0" distL="0" distR="0" simplePos="0" relativeHeight="251741184" behindDoc="1" locked="0" layoutInCell="1" allowOverlap="1">
                <wp:simplePos x="0" y="0"/>
                <wp:positionH relativeFrom="page">
                  <wp:posOffset>897890</wp:posOffset>
                </wp:positionH>
                <wp:positionV relativeFrom="paragraph">
                  <wp:posOffset>122555</wp:posOffset>
                </wp:positionV>
                <wp:extent cx="5763895" cy="4076065"/>
                <wp:effectExtent l="3175" t="2540" r="5080" b="17145"/>
                <wp:wrapTopAndBottom/>
                <wp:docPr id="355" name="组合 291"/>
                <wp:cNvGraphicFramePr/>
                <a:graphic xmlns:a="http://schemas.openxmlformats.org/drawingml/2006/main">
                  <a:graphicData uri="http://schemas.microsoft.com/office/word/2010/wordprocessingGroup">
                    <wpg:wgp>
                      <wpg:cNvGrpSpPr/>
                      <wpg:grpSpPr>
                        <a:xfrm>
                          <a:off x="0" y="0"/>
                          <a:ext cx="5763895" cy="4076065"/>
                          <a:chOff x="1414" y="193"/>
                          <a:chExt cx="9077" cy="6419"/>
                        </a:xfrm>
                      </wpg:grpSpPr>
                      <pic:pic xmlns:pic="http://schemas.openxmlformats.org/drawingml/2006/picture">
                        <pic:nvPicPr>
                          <pic:cNvPr id="353" name="图片 292"/>
                          <pic:cNvPicPr>
                            <a:picLocks noChangeAspect="1"/>
                          </pic:cNvPicPr>
                        </pic:nvPicPr>
                        <pic:blipFill>
                          <a:blip r:embed="rId39"/>
                          <a:stretch>
                            <a:fillRect/>
                          </a:stretch>
                        </pic:blipFill>
                        <pic:spPr>
                          <a:xfrm>
                            <a:off x="2991" y="2603"/>
                            <a:ext cx="3678" cy="2758"/>
                          </a:xfrm>
                          <a:prstGeom prst="rect">
                            <a:avLst/>
                          </a:prstGeom>
                          <a:noFill/>
                          <a:ln>
                            <a:noFill/>
                          </a:ln>
                        </pic:spPr>
                      </pic:pic>
                      <wps:wsp>
                        <wps:cNvPr id="354" name="文本框 293"/>
                        <wps:cNvSpPr txBox="1"/>
                        <wps:spPr>
                          <a:xfrm>
                            <a:off x="1417" y="196"/>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5.</w:t>
                              </w:r>
                              <w:r>
                                <w:rPr>
                                  <w:rFonts w:ascii="Arial" w:eastAsia="Arial"/>
                                  <w:sz w:val="21"/>
                                </w:rPr>
                                <w:tab/>
                              </w:r>
                              <w:r>
                                <w:rPr>
                                  <w:b/>
                                  <w:sz w:val="21"/>
                                </w:rPr>
                                <w:t>木柱、梁、檩</w:t>
                              </w:r>
                              <w:r>
                                <w:rPr>
                                  <w:rFonts w:ascii="Arial" w:eastAsia="Arial"/>
                                  <w:b/>
                                  <w:sz w:val="21"/>
                                </w:rPr>
                                <w:t>c</w:t>
                              </w:r>
                              <w:r>
                                <w:rPr>
                                  <w:sz w:val="21"/>
                                </w:rPr>
                                <w:t>级评定</w:t>
                              </w:r>
                            </w:p>
                            <w:p>
                              <w:pPr>
                                <w:spacing w:before="119"/>
                                <w:ind w:left="1109" w:right="0" w:firstLine="0"/>
                                <w:jc w:val="left"/>
                                <w:rPr>
                                  <w:sz w:val="21"/>
                                </w:rPr>
                              </w:pPr>
                              <w:r>
                                <w:rPr>
                                  <w:sz w:val="21"/>
                                </w:rPr>
                                <w:t>（</w:t>
                              </w:r>
                              <w:r>
                                <w:rPr>
                                  <w:rFonts w:ascii="Arial" w:eastAsia="Arial"/>
                                  <w:sz w:val="21"/>
                                </w:rPr>
                                <w:t>6</w:t>
                              </w:r>
                              <w:r>
                                <w:rPr>
                                  <w:sz w:val="21"/>
                                </w:rPr>
                                <w:t>）构件纵向干缩裂缝深度超过木材直径的</w:t>
                              </w:r>
                              <w:r>
                                <w:rPr>
                                  <w:rFonts w:ascii="Arial" w:eastAsia="Arial"/>
                                  <w:sz w:val="21"/>
                                </w:rPr>
                                <w:t>1/4</w:t>
                              </w:r>
                              <w:r>
                                <w:rPr>
                                  <w:sz w:val="21"/>
                                </w:rPr>
                                <w:t>。</w:t>
                              </w:r>
                            </w:p>
                          </w:txbxContent>
                        </wps:txbx>
                        <wps:bodyPr lIns="0" tIns="0" rIns="0" bIns="0" upright="1"/>
                      </wps:wsp>
                    </wpg:wgp>
                  </a:graphicData>
                </a:graphic>
              </wp:anchor>
            </w:drawing>
          </mc:Choice>
          <mc:Fallback>
            <w:pict>
              <v:group id="组合 291" o:spid="_x0000_s1026" o:spt="203" style="position:absolute;left:0pt;margin-left:70.7pt;margin-top:9.65pt;height:320.95pt;width:453.85pt;mso-position-horizontal-relative:page;mso-wrap-distance-bottom:0pt;mso-wrap-distance-top:0pt;z-index:-251575296;mso-width-relative:page;mso-height-relative:page;" coordorigin="1414,193" coordsize="9077,6419" o:gfxdata="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">
                <o:lock v:ext="edit" aspectratio="f"/>
                <v:shape id="图片 292" o:spid="_x0000_s1026" o:spt="75" type="#_x0000_t75" style="position:absolute;left:2991;top:2603;height:2758;width:3678;" filled="f" o:preferrelative="t" stroked="f" coordsize="21600,21600" o:gfxdata="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KvtJb4A&#10;AADcAAAADwAAAAAAAAABACAAAAAiAAAAZHJzL2Rvd25yZXYueG1sUEsBAhQAFAAAAAgAh07iQDMv&#10;BZ47AAAAOQAAABAAAAAAAAAAAQAgAAAADQEAAGRycy9zaGFwZXhtbC54bWxQSwUGAAAAAAYABgBb&#10;AQAAtwMAAAAA&#10;">
                  <v:fill on="f" focussize="0,0"/>
                  <v:stroke on="f"/>
                  <v:imagedata r:id="rId39" o:title=""/>
                  <o:lock v:ext="edit" aspectratio="t"/>
                </v:shape>
                <v:shape id="文本框 293" o:spid="_x0000_s1026" o:spt="202" type="#_x0000_t202" style="position:absolute;left:1417;top:196;height:6413;width:9071;" filled="f" stroked="t" coordsize="21600,21600" o:gfxdata="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FHuW&#10;F8EAAADcAAAADwAAAAAAAAABACAAAAAiAAAAZHJzL2Rvd25yZXYueG1sUEsBAhQAFAAAAAgAh07i&#10;QDMvBZ47AAAAOQAAABAAAAAAAAAAAQAgAAAAEAEAAGRycy9zaGFwZXhtbC54bWxQSwUGAAAAAAYA&#10;BgBbAQAAugM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5.</w:t>
                        </w:r>
                        <w:r>
                          <w:rPr>
                            <w:rFonts w:ascii="Arial" w:eastAsia="Arial"/>
                            <w:sz w:val="21"/>
                          </w:rPr>
                          <w:tab/>
                        </w:r>
                        <w:r>
                          <w:rPr>
                            <w:b/>
                            <w:sz w:val="21"/>
                          </w:rPr>
                          <w:t>木柱、梁、檩</w:t>
                        </w:r>
                        <w:r>
                          <w:rPr>
                            <w:rFonts w:ascii="Arial" w:eastAsia="Arial"/>
                            <w:b/>
                            <w:sz w:val="21"/>
                          </w:rPr>
                          <w:t>c</w:t>
                        </w:r>
                        <w:r>
                          <w:rPr>
                            <w:sz w:val="21"/>
                          </w:rPr>
                          <w:t>级评定</w:t>
                        </w:r>
                      </w:p>
                      <w:p>
                        <w:pPr>
                          <w:spacing w:before="119"/>
                          <w:ind w:left="1109" w:right="0" w:firstLine="0"/>
                          <w:jc w:val="left"/>
                          <w:rPr>
                            <w:sz w:val="21"/>
                          </w:rPr>
                        </w:pPr>
                        <w:r>
                          <w:rPr>
                            <w:sz w:val="21"/>
                          </w:rPr>
                          <w:t>（</w:t>
                        </w:r>
                        <w:r>
                          <w:rPr>
                            <w:rFonts w:ascii="Arial" w:eastAsia="Arial"/>
                            <w:sz w:val="21"/>
                          </w:rPr>
                          <w:t>6</w:t>
                        </w:r>
                        <w:r>
                          <w:rPr>
                            <w:sz w:val="21"/>
                          </w:rPr>
                          <w:t>）构件纵向干缩裂缝深度超过木材直径的</w:t>
                        </w:r>
                        <w:r>
                          <w:rPr>
                            <w:rFonts w:ascii="Arial" w:eastAsia="Arial"/>
                            <w:sz w:val="21"/>
                          </w:rPr>
                          <w:t>1/4</w:t>
                        </w:r>
                        <w:r>
                          <w:rPr>
                            <w:sz w:val="21"/>
                          </w:rPr>
                          <w:t>。</w:t>
                        </w:r>
                      </w:p>
                    </w:txbxContent>
                  </v:textbox>
                </v:shape>
                <w10:wrap type="topAndBottom"/>
              </v:group>
            </w:pict>
          </mc:Fallback>
        </mc:AlternateContent>
      </w:r>
    </w:p>
    <w:p>
      <w:pPr>
        <w:spacing w:after="0"/>
        <w:rPr>
          <w:rFonts w:ascii="Times New Roman"/>
          <w:sz w:val="13"/>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264" name="组合 294"/>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61" name="图片 295"/>
                          <pic:cNvPicPr>
                            <a:picLocks noChangeAspect="1"/>
                          </pic:cNvPicPr>
                        </pic:nvPicPr>
                        <pic:blipFill>
                          <a:blip r:embed="rId40"/>
                          <a:stretch>
                            <a:fillRect/>
                          </a:stretch>
                        </pic:blipFill>
                        <pic:spPr>
                          <a:xfrm>
                            <a:off x="1576" y="2410"/>
                            <a:ext cx="3678" cy="2758"/>
                          </a:xfrm>
                          <a:prstGeom prst="rect">
                            <a:avLst/>
                          </a:prstGeom>
                          <a:noFill/>
                          <a:ln>
                            <a:noFill/>
                          </a:ln>
                        </pic:spPr>
                      </pic:pic>
                      <wps:wsp>
                        <wps:cNvPr id="262" name="任意多边形 296"/>
                        <wps:cNvSpPr/>
                        <wps:spPr>
                          <a:xfrm>
                            <a:off x="3425" y="2776"/>
                            <a:ext cx="1265" cy="1408"/>
                          </a:xfrm>
                          <a:custGeom>
                            <a:avLst/>
                            <a:gdLst/>
                            <a:ahLst/>
                            <a:cxnLst/>
                            <a:pathLst>
                              <a:path w="1265" h="1408">
                                <a:moveTo>
                                  <a:pt x="1265" y="704"/>
                                </a:moveTo>
                                <a:lnTo>
                                  <a:pt x="1264" y="667"/>
                                </a:lnTo>
                                <a:lnTo>
                                  <a:pt x="1262" y="632"/>
                                </a:lnTo>
                                <a:lnTo>
                                  <a:pt x="1258" y="596"/>
                                </a:lnTo>
                                <a:lnTo>
                                  <a:pt x="1243" y="521"/>
                                </a:lnTo>
                                <a:lnTo>
                                  <a:pt x="1221" y="447"/>
                                </a:lnTo>
                                <a:lnTo>
                                  <a:pt x="1192" y="377"/>
                                </a:lnTo>
                                <a:lnTo>
                                  <a:pt x="1156" y="310"/>
                                </a:lnTo>
                                <a:lnTo>
                                  <a:pt x="1114" y="248"/>
                                </a:lnTo>
                                <a:lnTo>
                                  <a:pt x="1066" y="191"/>
                                </a:lnTo>
                                <a:lnTo>
                                  <a:pt x="1011" y="140"/>
                                </a:lnTo>
                                <a:lnTo>
                                  <a:pt x="952" y="96"/>
                                </a:lnTo>
                                <a:lnTo>
                                  <a:pt x="887" y="59"/>
                                </a:lnTo>
                                <a:lnTo>
                                  <a:pt x="817" y="30"/>
                                </a:lnTo>
                                <a:lnTo>
                                  <a:pt x="743" y="10"/>
                                </a:lnTo>
                                <a:lnTo>
                                  <a:pt x="665" y="0"/>
                                </a:lnTo>
                                <a:lnTo>
                                  <a:pt x="632" y="0"/>
                                </a:lnTo>
                                <a:lnTo>
                                  <a:pt x="600" y="0"/>
                                </a:lnTo>
                                <a:lnTo>
                                  <a:pt x="522" y="10"/>
                                </a:lnTo>
                                <a:lnTo>
                                  <a:pt x="448" y="30"/>
                                </a:lnTo>
                                <a:lnTo>
                                  <a:pt x="378" y="59"/>
                                </a:lnTo>
                                <a:lnTo>
                                  <a:pt x="313" y="96"/>
                                </a:lnTo>
                                <a:lnTo>
                                  <a:pt x="253" y="140"/>
                                </a:lnTo>
                                <a:lnTo>
                                  <a:pt x="199" y="191"/>
                                </a:lnTo>
                                <a:lnTo>
                                  <a:pt x="150" y="248"/>
                                </a:lnTo>
                                <a:lnTo>
                                  <a:pt x="108" y="311"/>
                                </a:lnTo>
                                <a:lnTo>
                                  <a:pt x="72" y="378"/>
                                </a:lnTo>
                                <a:lnTo>
                                  <a:pt x="43" y="448"/>
                                </a:lnTo>
                                <a:lnTo>
                                  <a:pt x="21" y="521"/>
                                </a:lnTo>
                                <a:lnTo>
                                  <a:pt x="8" y="597"/>
                                </a:lnTo>
                                <a:lnTo>
                                  <a:pt x="4" y="632"/>
                                </a:lnTo>
                                <a:lnTo>
                                  <a:pt x="1" y="667"/>
                                </a:lnTo>
                                <a:lnTo>
                                  <a:pt x="0" y="704"/>
                                </a:lnTo>
                                <a:lnTo>
                                  <a:pt x="1" y="740"/>
                                </a:lnTo>
                                <a:lnTo>
                                  <a:pt x="4" y="776"/>
                                </a:lnTo>
                                <a:lnTo>
                                  <a:pt x="8" y="811"/>
                                </a:lnTo>
                                <a:lnTo>
                                  <a:pt x="8" y="815"/>
                                </a:lnTo>
                                <a:lnTo>
                                  <a:pt x="8" y="704"/>
                                </a:lnTo>
                                <a:lnTo>
                                  <a:pt x="9" y="668"/>
                                </a:lnTo>
                                <a:lnTo>
                                  <a:pt x="11" y="633"/>
                                </a:lnTo>
                                <a:lnTo>
                                  <a:pt x="15" y="598"/>
                                </a:lnTo>
                                <a:lnTo>
                                  <a:pt x="29" y="526"/>
                                </a:lnTo>
                                <a:lnTo>
                                  <a:pt x="49" y="456"/>
                                </a:lnTo>
                                <a:lnTo>
                                  <a:pt x="76" y="389"/>
                                </a:lnTo>
                                <a:lnTo>
                                  <a:pt x="109" y="325"/>
                                </a:lnTo>
                                <a:lnTo>
                                  <a:pt x="148" y="266"/>
                                </a:lnTo>
                                <a:lnTo>
                                  <a:pt x="192" y="211"/>
                                </a:lnTo>
                                <a:lnTo>
                                  <a:pt x="241" y="161"/>
                                </a:lnTo>
                                <a:lnTo>
                                  <a:pt x="296" y="117"/>
                                </a:lnTo>
                                <a:lnTo>
                                  <a:pt x="355" y="80"/>
                                </a:lnTo>
                                <a:lnTo>
                                  <a:pt x="419" y="50"/>
                                </a:lnTo>
                                <a:lnTo>
                                  <a:pt x="486" y="27"/>
                                </a:lnTo>
                                <a:lnTo>
                                  <a:pt x="558" y="13"/>
                                </a:lnTo>
                                <a:lnTo>
                                  <a:pt x="633" y="7"/>
                                </a:lnTo>
                                <a:lnTo>
                                  <a:pt x="664" y="9"/>
                                </a:lnTo>
                                <a:lnTo>
                                  <a:pt x="696" y="11"/>
                                </a:lnTo>
                                <a:lnTo>
                                  <a:pt x="697" y="11"/>
                                </a:lnTo>
                                <a:lnTo>
                                  <a:pt x="773" y="25"/>
                                </a:lnTo>
                                <a:lnTo>
                                  <a:pt x="845" y="49"/>
                                </a:lnTo>
                                <a:lnTo>
                                  <a:pt x="912" y="81"/>
                                </a:lnTo>
                                <a:lnTo>
                                  <a:pt x="974" y="121"/>
                                </a:lnTo>
                                <a:lnTo>
                                  <a:pt x="1031" y="168"/>
                                </a:lnTo>
                                <a:lnTo>
                                  <a:pt x="1083" y="222"/>
                                </a:lnTo>
                                <a:lnTo>
                                  <a:pt x="1128" y="281"/>
                                </a:lnTo>
                                <a:lnTo>
                                  <a:pt x="1167" y="345"/>
                                </a:lnTo>
                                <a:lnTo>
                                  <a:pt x="1200" y="413"/>
                                </a:lnTo>
                                <a:lnTo>
                                  <a:pt x="1225" y="484"/>
                                </a:lnTo>
                                <a:lnTo>
                                  <a:pt x="1243" y="557"/>
                                </a:lnTo>
                                <a:lnTo>
                                  <a:pt x="1253" y="633"/>
                                </a:lnTo>
                                <a:lnTo>
                                  <a:pt x="1256" y="668"/>
                                </a:lnTo>
                                <a:lnTo>
                                  <a:pt x="1256" y="704"/>
                                </a:lnTo>
                                <a:lnTo>
                                  <a:pt x="1256" y="820"/>
                                </a:lnTo>
                                <a:lnTo>
                                  <a:pt x="1257" y="817"/>
                                </a:lnTo>
                                <a:lnTo>
                                  <a:pt x="1264" y="740"/>
                                </a:lnTo>
                                <a:lnTo>
                                  <a:pt x="1265" y="704"/>
                                </a:lnTo>
                                <a:close/>
                                <a:moveTo>
                                  <a:pt x="1256" y="820"/>
                                </a:moveTo>
                                <a:lnTo>
                                  <a:pt x="1256" y="704"/>
                                </a:lnTo>
                                <a:lnTo>
                                  <a:pt x="1256" y="740"/>
                                </a:lnTo>
                                <a:lnTo>
                                  <a:pt x="1253" y="775"/>
                                </a:lnTo>
                                <a:lnTo>
                                  <a:pt x="1243" y="851"/>
                                </a:lnTo>
                                <a:lnTo>
                                  <a:pt x="1225" y="924"/>
                                </a:lnTo>
                                <a:lnTo>
                                  <a:pt x="1200" y="995"/>
                                </a:lnTo>
                                <a:lnTo>
                                  <a:pt x="1167" y="1063"/>
                                </a:lnTo>
                                <a:lnTo>
                                  <a:pt x="1128" y="1127"/>
                                </a:lnTo>
                                <a:lnTo>
                                  <a:pt x="1082" y="1186"/>
                                </a:lnTo>
                                <a:lnTo>
                                  <a:pt x="1031" y="1240"/>
                                </a:lnTo>
                                <a:lnTo>
                                  <a:pt x="974" y="1287"/>
                                </a:lnTo>
                                <a:lnTo>
                                  <a:pt x="911" y="1327"/>
                                </a:lnTo>
                                <a:lnTo>
                                  <a:pt x="844" y="1359"/>
                                </a:lnTo>
                                <a:lnTo>
                                  <a:pt x="772" y="1383"/>
                                </a:lnTo>
                                <a:lnTo>
                                  <a:pt x="696" y="1397"/>
                                </a:lnTo>
                                <a:lnTo>
                                  <a:pt x="664" y="1399"/>
                                </a:lnTo>
                                <a:lnTo>
                                  <a:pt x="632" y="1400"/>
                                </a:lnTo>
                                <a:lnTo>
                                  <a:pt x="555" y="1395"/>
                                </a:lnTo>
                                <a:lnTo>
                                  <a:pt x="481" y="1380"/>
                                </a:lnTo>
                                <a:lnTo>
                                  <a:pt x="411" y="1355"/>
                                </a:lnTo>
                                <a:lnTo>
                                  <a:pt x="345" y="1322"/>
                                </a:lnTo>
                                <a:lnTo>
                                  <a:pt x="284" y="1282"/>
                                </a:lnTo>
                                <a:lnTo>
                                  <a:pt x="228" y="1234"/>
                                </a:lnTo>
                                <a:lnTo>
                                  <a:pt x="177" y="1180"/>
                                </a:lnTo>
                                <a:lnTo>
                                  <a:pt x="133" y="1121"/>
                                </a:lnTo>
                                <a:lnTo>
                                  <a:pt x="94" y="1057"/>
                                </a:lnTo>
                                <a:lnTo>
                                  <a:pt x="63" y="989"/>
                                </a:lnTo>
                                <a:lnTo>
                                  <a:pt x="38" y="918"/>
                                </a:lnTo>
                                <a:lnTo>
                                  <a:pt x="21" y="844"/>
                                </a:lnTo>
                                <a:lnTo>
                                  <a:pt x="15" y="810"/>
                                </a:lnTo>
                                <a:lnTo>
                                  <a:pt x="11" y="775"/>
                                </a:lnTo>
                                <a:lnTo>
                                  <a:pt x="9" y="740"/>
                                </a:lnTo>
                                <a:lnTo>
                                  <a:pt x="8" y="704"/>
                                </a:lnTo>
                                <a:lnTo>
                                  <a:pt x="8" y="815"/>
                                </a:lnTo>
                                <a:lnTo>
                                  <a:pt x="13" y="846"/>
                                </a:lnTo>
                                <a:lnTo>
                                  <a:pt x="30" y="918"/>
                                </a:lnTo>
                                <a:lnTo>
                                  <a:pt x="53" y="987"/>
                                </a:lnTo>
                                <a:lnTo>
                                  <a:pt x="84" y="1053"/>
                                </a:lnTo>
                                <a:lnTo>
                                  <a:pt x="120" y="1116"/>
                                </a:lnTo>
                                <a:lnTo>
                                  <a:pt x="162" y="1174"/>
                                </a:lnTo>
                                <a:lnTo>
                                  <a:pt x="209" y="1227"/>
                                </a:lnTo>
                                <a:lnTo>
                                  <a:pt x="262" y="1275"/>
                                </a:lnTo>
                                <a:lnTo>
                                  <a:pt x="319" y="1316"/>
                                </a:lnTo>
                                <a:lnTo>
                                  <a:pt x="381" y="1350"/>
                                </a:lnTo>
                                <a:lnTo>
                                  <a:pt x="447" y="1377"/>
                                </a:lnTo>
                                <a:lnTo>
                                  <a:pt x="516" y="1396"/>
                                </a:lnTo>
                                <a:lnTo>
                                  <a:pt x="589" y="1407"/>
                                </a:lnTo>
                                <a:lnTo>
                                  <a:pt x="665" y="1408"/>
                                </a:lnTo>
                                <a:lnTo>
                                  <a:pt x="697" y="1404"/>
                                </a:lnTo>
                                <a:lnTo>
                                  <a:pt x="729" y="1400"/>
                                </a:lnTo>
                                <a:lnTo>
                                  <a:pt x="805" y="1381"/>
                                </a:lnTo>
                                <a:lnTo>
                                  <a:pt x="877" y="1353"/>
                                </a:lnTo>
                                <a:lnTo>
                                  <a:pt x="944" y="1317"/>
                                </a:lnTo>
                                <a:lnTo>
                                  <a:pt x="1005" y="1273"/>
                                </a:lnTo>
                                <a:lnTo>
                                  <a:pt x="1061" y="1222"/>
                                </a:lnTo>
                                <a:lnTo>
                                  <a:pt x="1110" y="1165"/>
                                </a:lnTo>
                                <a:lnTo>
                                  <a:pt x="1153" y="1103"/>
                                </a:lnTo>
                                <a:lnTo>
                                  <a:pt x="1190" y="1036"/>
                                </a:lnTo>
                                <a:lnTo>
                                  <a:pt x="1220" y="966"/>
                                </a:lnTo>
                                <a:lnTo>
                                  <a:pt x="1242" y="892"/>
                                </a:lnTo>
                                <a:lnTo>
                                  <a:pt x="1256" y="820"/>
                                </a:lnTo>
                                <a:close/>
                              </a:path>
                            </a:pathLst>
                          </a:custGeom>
                          <a:solidFill>
                            <a:srgbClr val="FF0000"/>
                          </a:solidFill>
                          <a:ln>
                            <a:noFill/>
                          </a:ln>
                        </wps:spPr>
                        <wps:bodyPr upright="1"/>
                      </wps:wsp>
                      <wps:wsp>
                        <wps:cNvPr id="263" name="文本框 297"/>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5.</w:t>
                              </w:r>
                              <w:r>
                                <w:rPr>
                                  <w:rFonts w:ascii="Arial" w:eastAsia="Arial"/>
                                  <w:sz w:val="21"/>
                                </w:rPr>
                                <w:tab/>
                              </w:r>
                              <w:r>
                                <w:rPr>
                                  <w:b/>
                                  <w:sz w:val="21"/>
                                </w:rPr>
                                <w:t>木柱、梁、檩</w:t>
                              </w:r>
                              <w:r>
                                <w:rPr>
                                  <w:rFonts w:ascii="Arial" w:eastAsia="Arial"/>
                                  <w:b/>
                                  <w:sz w:val="21"/>
                                </w:rPr>
                                <w:t>c</w:t>
                              </w:r>
                              <w:r>
                                <w:rPr>
                                  <w:sz w:val="21"/>
                                </w:rPr>
                                <w:t>级评定</w:t>
                              </w:r>
                            </w:p>
                            <w:p>
                              <w:pPr>
                                <w:spacing w:before="119"/>
                                <w:ind w:left="1109" w:right="0" w:firstLine="0"/>
                                <w:jc w:val="left"/>
                                <w:rPr>
                                  <w:sz w:val="21"/>
                                </w:rPr>
                              </w:pPr>
                              <w:r>
                                <w:rPr>
                                  <w:sz w:val="21"/>
                                </w:rPr>
                                <w:t>（</w:t>
                              </w:r>
                              <w:r>
                                <w:rPr>
                                  <w:rFonts w:ascii="Arial" w:eastAsia="Arial"/>
                                  <w:sz w:val="21"/>
                                </w:rPr>
                                <w:t>7</w:t>
                              </w:r>
                              <w:r>
                                <w:rPr>
                                  <w:sz w:val="21"/>
                                </w:rPr>
                                <w:t>）榫卯节点有破损或有拔榫迹象。</w:t>
                              </w:r>
                            </w:p>
                          </w:txbxContent>
                        </wps:txbx>
                        <wps:bodyPr lIns="0" tIns="0" rIns="0" bIns="0" upright="1"/>
                      </wps:wsp>
                    </wpg:wgp>
                  </a:graphicData>
                </a:graphic>
              </wp:inline>
            </w:drawing>
          </mc:Choice>
          <mc:Fallback>
            <w:pict>
              <v:group id="组合 294"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">
                <o:lock v:ext="edit" aspectratio="f"/>
                <v:shape id="图片 295" o:spid="_x0000_s1026" o:spt="75" type="#_x0000_t75" style="position:absolute;left:1576;top:2410;height:2758;width:3678;" filled="f" o:preferrelative="t" stroked="f" coordsize="21600,21600" o:gfxdata="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5waPtvQAA&#10;ANwAAAAPAAAAAAAAAAEAIAAAACIAAABkcnMvZG93bnJldi54bWxQSwECFAAUAAAACACHTuJAMy8F&#10;njsAAAA5AAAAEAAAAAAAAAABACAAAAAMAQAAZHJzL3NoYXBleG1sLnhtbFBLBQYAAAAABgAGAFsB&#10;AAC2AwAAAAA=&#10;">
                  <v:fill on="f" focussize="0,0"/>
                  <v:stroke on="f"/>
                  <v:imagedata r:id="rId40" o:title=""/>
                  <o:lock v:ext="edit" aspectratio="t"/>
                </v:shape>
                <v:shape id="任意多边形 296" o:spid="_x0000_s1026" o:spt="100" style="position:absolute;left:3425;top:2776;height:1408;width:1265;" fillcolor="#FF0000" filled="t" stroked="f" coordsize="1265,1408" o:gfxdata="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6XoHougAAANwA&#10;AAAPAAAAAAAAAAEAIAAAACIAAABkcnMvZG93bnJldi54bWxQSwECFAAUAAAACACHTuJAMy8FnjsA&#10;AAA5AAAAEAAAAAAAAAABACAAAAAJAQAAZHJzL3NoYXBleG1sLnhtbFBLBQYAAAAABgAGAFsBAACz&#10;AwAAAAA=&#10;" path="m1265,704l1264,667,1262,632,1258,596,1243,521,1221,447,1192,377,1156,310,1114,248,1066,191,1011,140,952,96,887,59,817,30,743,10,665,0,632,0,600,0,522,10,448,30,378,59,313,96,253,140,199,191,150,248,108,311,72,378,43,448,21,521,8,597,4,632,1,667,0,704,1,740,4,776,8,811,8,815,8,704,9,668,11,633,15,598,29,526,49,456,76,389,109,325,148,266,192,211,241,161,296,117,355,80,419,50,486,27,558,13,633,7,664,9,696,11,697,11,773,25,845,49,912,81,974,121,1031,168,1083,222,1128,281,1167,345,1200,413,1225,484,1243,557,1253,633,1256,668,1256,704,1256,820,1257,817,1264,740,1265,704xm1256,820l1256,704,1256,740,1253,775,1243,851,1225,924,1200,995,1167,1063,1128,1127,1082,1186,1031,1240,974,1287,911,1327,844,1359,772,1383,696,1397,664,1399,632,1400,555,1395,481,1380,411,1355,345,1322,284,1282,228,1234,177,1180,133,1121,94,1057,63,989,38,918,21,844,15,810,11,775,9,740,8,704,8,815,13,846,30,918,53,987,84,1053,120,1116,162,1174,209,1227,262,1275,319,1316,381,1350,447,1377,516,1396,589,1407,665,1408,697,1404,729,1400,805,1381,877,1353,944,1317,1005,1273,1061,1222,1110,1165,1153,1103,1190,1036,1220,966,1242,892,1256,820xe">
                  <v:fill on="t" focussize="0,0"/>
                  <v:stroke on="f"/>
                  <v:imagedata o:title=""/>
                  <o:lock v:ext="edit" aspectratio="f"/>
                </v:shape>
                <v:shape id="文本框 297" o:spid="_x0000_s1026" o:spt="202" type="#_x0000_t202" style="position:absolute;left:3;top:3;height:6413;width:9071;" filled="f" stroked="t" coordsize="21600,21600" o:gfxdata="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Mfy0O/&#10;AAAA3AAAAA8AAAAAAAAAAQAgAAAAIgAAAGRycy9kb3ducmV2LnhtbFBLAQIUABQAAAAIAIdO4kAz&#10;LwWeOwAAADkAAAAQAAAAAAAAAAEAIAAAAA4BAABkcnMvc2hhcGV4bWwueG1sUEsFBgAAAAAGAAYA&#10;WwEAALgDA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5.</w:t>
                        </w:r>
                        <w:r>
                          <w:rPr>
                            <w:rFonts w:ascii="Arial" w:eastAsia="Arial"/>
                            <w:sz w:val="21"/>
                          </w:rPr>
                          <w:tab/>
                        </w:r>
                        <w:r>
                          <w:rPr>
                            <w:b/>
                            <w:sz w:val="21"/>
                          </w:rPr>
                          <w:t>木柱、梁、檩</w:t>
                        </w:r>
                        <w:r>
                          <w:rPr>
                            <w:rFonts w:ascii="Arial" w:eastAsia="Arial"/>
                            <w:b/>
                            <w:sz w:val="21"/>
                          </w:rPr>
                          <w:t>c</w:t>
                        </w:r>
                        <w:r>
                          <w:rPr>
                            <w:sz w:val="21"/>
                          </w:rPr>
                          <w:t>级评定</w:t>
                        </w:r>
                      </w:p>
                      <w:p>
                        <w:pPr>
                          <w:spacing w:before="119"/>
                          <w:ind w:left="1109" w:right="0" w:firstLine="0"/>
                          <w:jc w:val="left"/>
                          <w:rPr>
                            <w:sz w:val="21"/>
                          </w:rPr>
                        </w:pPr>
                        <w:r>
                          <w:rPr>
                            <w:sz w:val="21"/>
                          </w:rPr>
                          <w:t>（</w:t>
                        </w:r>
                        <w:r>
                          <w:rPr>
                            <w:rFonts w:ascii="Arial" w:eastAsia="Arial"/>
                            <w:sz w:val="21"/>
                          </w:rPr>
                          <w:t>7</w:t>
                        </w:r>
                        <w:r>
                          <w:rPr>
                            <w:sz w:val="21"/>
                          </w:rPr>
                          <w:t>）榫卯节点有破损或有拔榫迹象。</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12"/>
        </w:rPr>
      </w:pPr>
      <w:r>
        <mc:AlternateContent>
          <mc:Choice Requires="wpg">
            <w:drawing>
              <wp:anchor distT="0" distB="0" distL="0" distR="0" simplePos="0" relativeHeight="251745280" behindDoc="1" locked="0" layoutInCell="1" allowOverlap="1">
                <wp:simplePos x="0" y="0"/>
                <wp:positionH relativeFrom="page">
                  <wp:posOffset>897890</wp:posOffset>
                </wp:positionH>
                <wp:positionV relativeFrom="paragraph">
                  <wp:posOffset>112395</wp:posOffset>
                </wp:positionV>
                <wp:extent cx="5763895" cy="4076065"/>
                <wp:effectExtent l="3175" t="2540" r="5080" b="17145"/>
                <wp:wrapTopAndBottom/>
                <wp:docPr id="358" name="组合 298"/>
                <wp:cNvGraphicFramePr/>
                <a:graphic xmlns:a="http://schemas.openxmlformats.org/drawingml/2006/main">
                  <a:graphicData uri="http://schemas.microsoft.com/office/word/2010/wordprocessingGroup">
                    <wpg:wgp>
                      <wpg:cNvGrpSpPr/>
                      <wpg:grpSpPr>
                        <a:xfrm>
                          <a:off x="0" y="0"/>
                          <a:ext cx="5763895" cy="4076065"/>
                          <a:chOff x="1414" y="177"/>
                          <a:chExt cx="9077" cy="6419"/>
                        </a:xfrm>
                      </wpg:grpSpPr>
                      <pic:pic xmlns:pic="http://schemas.openxmlformats.org/drawingml/2006/picture">
                        <pic:nvPicPr>
                          <pic:cNvPr id="356" name="图片 299"/>
                          <pic:cNvPicPr>
                            <a:picLocks noChangeAspect="1"/>
                          </pic:cNvPicPr>
                        </pic:nvPicPr>
                        <pic:blipFill>
                          <a:blip r:embed="rId41"/>
                          <a:stretch>
                            <a:fillRect/>
                          </a:stretch>
                        </pic:blipFill>
                        <pic:spPr>
                          <a:xfrm>
                            <a:off x="2850" y="2707"/>
                            <a:ext cx="3308" cy="2452"/>
                          </a:xfrm>
                          <a:prstGeom prst="rect">
                            <a:avLst/>
                          </a:prstGeom>
                          <a:noFill/>
                          <a:ln>
                            <a:noFill/>
                          </a:ln>
                        </pic:spPr>
                      </pic:pic>
                      <wps:wsp>
                        <wps:cNvPr id="357" name="文本框 300"/>
                        <wps:cNvSpPr txBox="1"/>
                        <wps:spPr>
                          <a:xfrm>
                            <a:off x="1417" y="180"/>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6.</w:t>
                              </w:r>
                              <w:r>
                                <w:rPr>
                                  <w:rFonts w:ascii="Arial" w:eastAsia="Arial"/>
                                  <w:sz w:val="21"/>
                                </w:rPr>
                                <w:tab/>
                              </w:r>
                              <w:r>
                                <w:rPr>
                                  <w:b/>
                                  <w:sz w:val="21"/>
                                </w:rPr>
                                <w:t>木柱、梁、檩</w:t>
                              </w:r>
                              <w:r>
                                <w:rPr>
                                  <w:rFonts w:ascii="Arial" w:eastAsia="Arial"/>
                                  <w:b/>
                                  <w:sz w:val="21"/>
                                </w:rPr>
                                <w:t>d</w:t>
                              </w:r>
                              <w:r>
                                <w:rPr>
                                  <w:sz w:val="21"/>
                                </w:rPr>
                                <w:t>级评定</w:t>
                              </w:r>
                            </w:p>
                            <w:p>
                              <w:pPr>
                                <w:spacing w:before="119"/>
                                <w:ind w:left="1109" w:right="0" w:firstLine="0"/>
                                <w:jc w:val="left"/>
                                <w:rPr>
                                  <w:sz w:val="21"/>
                                </w:rPr>
                              </w:pPr>
                              <w:r>
                                <w:rPr>
                                  <w:sz w:val="21"/>
                                </w:rPr>
                                <w:t>（</w:t>
                              </w:r>
                              <w:r>
                                <w:rPr>
                                  <w:rFonts w:ascii="Arial" w:eastAsia="Arial"/>
                                  <w:sz w:val="21"/>
                                </w:rPr>
                                <w:t>1</w:t>
                              </w:r>
                              <w:r>
                                <w:rPr>
                                  <w:sz w:val="21"/>
                                </w:rPr>
                                <w:t>）严重腐朽或虫蛀。</w:t>
                              </w:r>
                            </w:p>
                          </w:txbxContent>
                        </wps:txbx>
                        <wps:bodyPr lIns="0" tIns="0" rIns="0" bIns="0" upright="1"/>
                      </wps:wsp>
                    </wpg:wgp>
                  </a:graphicData>
                </a:graphic>
              </wp:anchor>
            </w:drawing>
          </mc:Choice>
          <mc:Fallback>
            <w:pict>
              <v:group id="组合 298" o:spid="_x0000_s1026" o:spt="203" style="position:absolute;left:0pt;margin-left:70.7pt;margin-top:8.85pt;height:320.95pt;width:453.85pt;mso-position-horizontal-relative:page;mso-wrap-distance-bottom:0pt;mso-wrap-distance-top:0pt;z-index:-251571200;mso-width-relative:page;mso-height-relative:page;" coordorigin="1414,177" coordsize="9077,6419" o:gfxdata="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">
                <o:lock v:ext="edit" aspectratio="f"/>
                <v:shape id="图片 299" o:spid="_x0000_s1026" o:spt="75" type="#_x0000_t75" style="position:absolute;left:2850;top:2707;height:2452;width:3308;" filled="f" o:preferrelative="t" stroked="f" coordsize="21600,21600" o:gfxdata="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FEl4u/&#10;AAAA3AAAAA8AAAAAAAAAAQAgAAAAIgAAAGRycy9kb3ducmV2LnhtbFBLAQIUABQAAAAIAIdO4kAz&#10;LwWeOwAAADkAAAAQAAAAAAAAAAEAIAAAAA4BAABkcnMvc2hhcGV4bWwueG1sUEsFBgAAAAAGAAYA&#10;WwEAALgDAAAAAA==&#10;">
                  <v:fill on="f" focussize="0,0"/>
                  <v:stroke on="f"/>
                  <v:imagedata r:id="rId41" o:title=""/>
                  <o:lock v:ext="edit" aspectratio="t"/>
                </v:shape>
                <v:shape id="文本框 300" o:spid="_x0000_s1026" o:spt="202" type="#_x0000_t202" style="position:absolute;left:1417;top:180;height:6413;width:9071;" filled="f" stroked="t" coordsize="21600,21600" o:gfxdata="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5KkI&#10;YMEAAADcAAAADwAAAAAAAAABACAAAAAiAAAAZHJzL2Rvd25yZXYueG1sUEsBAhQAFAAAAAgAh07i&#10;QDMvBZ47AAAAOQAAABAAAAAAAAAAAQAgAAAAEAEAAGRycy9zaGFwZXhtbC54bWxQSwUGAAAAAAYA&#10;BgBbAQAAugM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6.</w:t>
                        </w:r>
                        <w:r>
                          <w:rPr>
                            <w:rFonts w:ascii="Arial" w:eastAsia="Arial"/>
                            <w:sz w:val="21"/>
                          </w:rPr>
                          <w:tab/>
                        </w:r>
                        <w:r>
                          <w:rPr>
                            <w:b/>
                            <w:sz w:val="21"/>
                          </w:rPr>
                          <w:t>木柱、梁、檩</w:t>
                        </w:r>
                        <w:r>
                          <w:rPr>
                            <w:rFonts w:ascii="Arial" w:eastAsia="Arial"/>
                            <w:b/>
                            <w:sz w:val="21"/>
                          </w:rPr>
                          <w:t>d</w:t>
                        </w:r>
                        <w:r>
                          <w:rPr>
                            <w:sz w:val="21"/>
                          </w:rPr>
                          <w:t>级评定</w:t>
                        </w:r>
                      </w:p>
                      <w:p>
                        <w:pPr>
                          <w:spacing w:before="119"/>
                          <w:ind w:left="1109" w:right="0" w:firstLine="0"/>
                          <w:jc w:val="left"/>
                          <w:rPr>
                            <w:sz w:val="21"/>
                          </w:rPr>
                        </w:pPr>
                        <w:r>
                          <w:rPr>
                            <w:sz w:val="21"/>
                          </w:rPr>
                          <w:t>（</w:t>
                        </w:r>
                        <w:r>
                          <w:rPr>
                            <w:rFonts w:ascii="Arial" w:eastAsia="Arial"/>
                            <w:sz w:val="21"/>
                          </w:rPr>
                          <w:t>1</w:t>
                        </w:r>
                        <w:r>
                          <w:rPr>
                            <w:sz w:val="21"/>
                          </w:rPr>
                          <w:t>）严重腐朽或虫蛀。</w:t>
                        </w:r>
                      </w:p>
                    </w:txbxContent>
                  </v:textbox>
                </v:shape>
                <w10:wrap type="topAndBottom"/>
              </v:group>
            </w:pict>
          </mc:Fallback>
        </mc:AlternateContent>
      </w:r>
    </w:p>
    <w:p>
      <w:pPr>
        <w:spacing w:after="0"/>
        <w:rPr>
          <w:rFonts w:ascii="Times New Roman"/>
          <w:sz w:val="12"/>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257" name="组合 301"/>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54" name="图片 302"/>
                          <pic:cNvPicPr>
                            <a:picLocks noChangeAspect="1"/>
                          </pic:cNvPicPr>
                        </pic:nvPicPr>
                        <pic:blipFill>
                          <a:blip r:embed="rId42"/>
                          <a:stretch>
                            <a:fillRect/>
                          </a:stretch>
                        </pic:blipFill>
                        <pic:spPr>
                          <a:xfrm>
                            <a:off x="1234" y="2326"/>
                            <a:ext cx="5431" cy="3111"/>
                          </a:xfrm>
                          <a:prstGeom prst="rect">
                            <a:avLst/>
                          </a:prstGeom>
                          <a:noFill/>
                          <a:ln>
                            <a:noFill/>
                          </a:ln>
                        </pic:spPr>
                      </pic:pic>
                      <wps:wsp>
                        <wps:cNvPr id="255" name="任意多边形 303"/>
                        <wps:cNvSpPr/>
                        <wps:spPr>
                          <a:xfrm>
                            <a:off x="3068" y="2959"/>
                            <a:ext cx="1909" cy="1047"/>
                          </a:xfrm>
                          <a:custGeom>
                            <a:avLst/>
                            <a:gdLst/>
                            <a:ahLst/>
                            <a:cxnLst/>
                            <a:pathLst>
                              <a:path w="1909" h="1047">
                                <a:moveTo>
                                  <a:pt x="1908" y="523"/>
                                </a:moveTo>
                                <a:lnTo>
                                  <a:pt x="1907" y="496"/>
                                </a:lnTo>
                                <a:lnTo>
                                  <a:pt x="1903" y="469"/>
                                </a:lnTo>
                                <a:lnTo>
                                  <a:pt x="1897" y="442"/>
                                </a:lnTo>
                                <a:lnTo>
                                  <a:pt x="1869" y="377"/>
                                </a:lnTo>
                                <a:lnTo>
                                  <a:pt x="1831" y="317"/>
                                </a:lnTo>
                                <a:lnTo>
                                  <a:pt x="1783" y="263"/>
                                </a:lnTo>
                                <a:lnTo>
                                  <a:pt x="1726" y="215"/>
                                </a:lnTo>
                                <a:lnTo>
                                  <a:pt x="1663" y="172"/>
                                </a:lnTo>
                                <a:lnTo>
                                  <a:pt x="1594" y="135"/>
                                </a:lnTo>
                                <a:lnTo>
                                  <a:pt x="1522" y="102"/>
                                </a:lnTo>
                                <a:lnTo>
                                  <a:pt x="1446" y="75"/>
                                </a:lnTo>
                                <a:lnTo>
                                  <a:pt x="1368" y="52"/>
                                </a:lnTo>
                                <a:lnTo>
                                  <a:pt x="1290" y="34"/>
                                </a:lnTo>
                                <a:lnTo>
                                  <a:pt x="1214" y="19"/>
                                </a:lnTo>
                                <a:lnTo>
                                  <a:pt x="1139" y="9"/>
                                </a:lnTo>
                                <a:lnTo>
                                  <a:pt x="1069" y="3"/>
                                </a:lnTo>
                                <a:lnTo>
                                  <a:pt x="1003" y="0"/>
                                </a:lnTo>
                                <a:lnTo>
                                  <a:pt x="954" y="0"/>
                                </a:lnTo>
                                <a:lnTo>
                                  <a:pt x="905" y="0"/>
                                </a:lnTo>
                                <a:lnTo>
                                  <a:pt x="839" y="3"/>
                                </a:lnTo>
                                <a:lnTo>
                                  <a:pt x="768" y="9"/>
                                </a:lnTo>
                                <a:lnTo>
                                  <a:pt x="694" y="19"/>
                                </a:lnTo>
                                <a:lnTo>
                                  <a:pt x="617" y="34"/>
                                </a:lnTo>
                                <a:lnTo>
                                  <a:pt x="539" y="52"/>
                                </a:lnTo>
                                <a:lnTo>
                                  <a:pt x="462" y="75"/>
                                </a:lnTo>
                                <a:lnTo>
                                  <a:pt x="386" y="103"/>
                                </a:lnTo>
                                <a:lnTo>
                                  <a:pt x="313" y="135"/>
                                </a:lnTo>
                                <a:lnTo>
                                  <a:pt x="244" y="173"/>
                                </a:lnTo>
                                <a:lnTo>
                                  <a:pt x="181" y="216"/>
                                </a:lnTo>
                                <a:lnTo>
                                  <a:pt x="124" y="264"/>
                                </a:lnTo>
                                <a:lnTo>
                                  <a:pt x="76" y="318"/>
                                </a:lnTo>
                                <a:lnTo>
                                  <a:pt x="38" y="377"/>
                                </a:lnTo>
                                <a:lnTo>
                                  <a:pt x="11" y="443"/>
                                </a:lnTo>
                                <a:lnTo>
                                  <a:pt x="5" y="470"/>
                                </a:lnTo>
                                <a:lnTo>
                                  <a:pt x="1" y="496"/>
                                </a:lnTo>
                                <a:lnTo>
                                  <a:pt x="0" y="523"/>
                                </a:lnTo>
                                <a:lnTo>
                                  <a:pt x="1" y="550"/>
                                </a:lnTo>
                                <a:lnTo>
                                  <a:pt x="5" y="577"/>
                                </a:lnTo>
                                <a:lnTo>
                                  <a:pt x="8" y="590"/>
                                </a:lnTo>
                                <a:lnTo>
                                  <a:pt x="8" y="523"/>
                                </a:lnTo>
                                <a:lnTo>
                                  <a:pt x="9" y="497"/>
                                </a:lnTo>
                                <a:lnTo>
                                  <a:pt x="13" y="470"/>
                                </a:lnTo>
                                <a:lnTo>
                                  <a:pt x="19" y="445"/>
                                </a:lnTo>
                                <a:lnTo>
                                  <a:pt x="45" y="382"/>
                                </a:lnTo>
                                <a:lnTo>
                                  <a:pt x="81" y="325"/>
                                </a:lnTo>
                                <a:lnTo>
                                  <a:pt x="127" y="273"/>
                                </a:lnTo>
                                <a:lnTo>
                                  <a:pt x="180" y="226"/>
                                </a:lnTo>
                                <a:lnTo>
                                  <a:pt x="240" y="184"/>
                                </a:lnTo>
                                <a:lnTo>
                                  <a:pt x="306" y="148"/>
                                </a:lnTo>
                                <a:lnTo>
                                  <a:pt x="377" y="115"/>
                                </a:lnTo>
                                <a:lnTo>
                                  <a:pt x="450" y="88"/>
                                </a:lnTo>
                                <a:lnTo>
                                  <a:pt x="526" y="64"/>
                                </a:lnTo>
                                <a:lnTo>
                                  <a:pt x="602" y="45"/>
                                </a:lnTo>
                                <a:lnTo>
                                  <a:pt x="678" y="30"/>
                                </a:lnTo>
                                <a:lnTo>
                                  <a:pt x="753" y="19"/>
                                </a:lnTo>
                                <a:lnTo>
                                  <a:pt x="824" y="12"/>
                                </a:lnTo>
                                <a:lnTo>
                                  <a:pt x="892" y="8"/>
                                </a:lnTo>
                                <a:lnTo>
                                  <a:pt x="954" y="8"/>
                                </a:lnTo>
                                <a:lnTo>
                                  <a:pt x="1003" y="9"/>
                                </a:lnTo>
                                <a:lnTo>
                                  <a:pt x="1051" y="11"/>
                                </a:lnTo>
                                <a:lnTo>
                                  <a:pt x="1113" y="14"/>
                                </a:lnTo>
                                <a:lnTo>
                                  <a:pt x="1181" y="22"/>
                                </a:lnTo>
                                <a:lnTo>
                                  <a:pt x="1253" y="34"/>
                                </a:lnTo>
                                <a:lnTo>
                                  <a:pt x="1327" y="50"/>
                                </a:lnTo>
                                <a:lnTo>
                                  <a:pt x="1403" y="70"/>
                                </a:lnTo>
                                <a:lnTo>
                                  <a:pt x="1478" y="95"/>
                                </a:lnTo>
                                <a:lnTo>
                                  <a:pt x="1552" y="124"/>
                                </a:lnTo>
                                <a:lnTo>
                                  <a:pt x="1622" y="158"/>
                                </a:lnTo>
                                <a:lnTo>
                                  <a:pt x="1687" y="197"/>
                                </a:lnTo>
                                <a:lnTo>
                                  <a:pt x="1747" y="241"/>
                                </a:lnTo>
                                <a:lnTo>
                                  <a:pt x="1799" y="291"/>
                                </a:lnTo>
                                <a:lnTo>
                                  <a:pt x="1842" y="345"/>
                                </a:lnTo>
                                <a:lnTo>
                                  <a:pt x="1874" y="405"/>
                                </a:lnTo>
                                <a:lnTo>
                                  <a:pt x="1895" y="471"/>
                                </a:lnTo>
                                <a:lnTo>
                                  <a:pt x="1899" y="497"/>
                                </a:lnTo>
                                <a:lnTo>
                                  <a:pt x="1900" y="523"/>
                                </a:lnTo>
                                <a:lnTo>
                                  <a:pt x="1900" y="579"/>
                                </a:lnTo>
                                <a:lnTo>
                                  <a:pt x="1907" y="550"/>
                                </a:lnTo>
                                <a:lnTo>
                                  <a:pt x="1908" y="523"/>
                                </a:lnTo>
                                <a:close/>
                                <a:moveTo>
                                  <a:pt x="1900" y="579"/>
                                </a:moveTo>
                                <a:lnTo>
                                  <a:pt x="1900" y="523"/>
                                </a:lnTo>
                                <a:lnTo>
                                  <a:pt x="1899" y="550"/>
                                </a:lnTo>
                                <a:lnTo>
                                  <a:pt x="1895" y="576"/>
                                </a:lnTo>
                                <a:lnTo>
                                  <a:pt x="1874" y="642"/>
                                </a:lnTo>
                                <a:lnTo>
                                  <a:pt x="1841" y="702"/>
                                </a:lnTo>
                                <a:lnTo>
                                  <a:pt x="1797" y="756"/>
                                </a:lnTo>
                                <a:lnTo>
                                  <a:pt x="1746" y="806"/>
                                </a:lnTo>
                                <a:lnTo>
                                  <a:pt x="1686" y="849"/>
                                </a:lnTo>
                                <a:lnTo>
                                  <a:pt x="1621" y="888"/>
                                </a:lnTo>
                                <a:lnTo>
                                  <a:pt x="1551" y="922"/>
                                </a:lnTo>
                                <a:lnTo>
                                  <a:pt x="1478" y="951"/>
                                </a:lnTo>
                                <a:lnTo>
                                  <a:pt x="1403" y="976"/>
                                </a:lnTo>
                                <a:lnTo>
                                  <a:pt x="1328" y="996"/>
                                </a:lnTo>
                                <a:lnTo>
                                  <a:pt x="1254" y="1012"/>
                                </a:lnTo>
                                <a:lnTo>
                                  <a:pt x="1182" y="1024"/>
                                </a:lnTo>
                                <a:lnTo>
                                  <a:pt x="1114" y="1032"/>
                                </a:lnTo>
                                <a:lnTo>
                                  <a:pt x="1051" y="1036"/>
                                </a:lnTo>
                                <a:lnTo>
                                  <a:pt x="1003" y="1038"/>
                                </a:lnTo>
                                <a:lnTo>
                                  <a:pt x="954" y="1038"/>
                                </a:lnTo>
                                <a:lnTo>
                                  <a:pt x="887" y="1038"/>
                                </a:lnTo>
                                <a:lnTo>
                                  <a:pt x="816" y="1033"/>
                                </a:lnTo>
                                <a:lnTo>
                                  <a:pt x="740" y="1025"/>
                                </a:lnTo>
                                <a:lnTo>
                                  <a:pt x="662" y="1013"/>
                                </a:lnTo>
                                <a:lnTo>
                                  <a:pt x="583" y="997"/>
                                </a:lnTo>
                                <a:lnTo>
                                  <a:pt x="504" y="976"/>
                                </a:lnTo>
                                <a:lnTo>
                                  <a:pt x="426" y="950"/>
                                </a:lnTo>
                                <a:lnTo>
                                  <a:pt x="351" y="920"/>
                                </a:lnTo>
                                <a:lnTo>
                                  <a:pt x="280" y="885"/>
                                </a:lnTo>
                                <a:lnTo>
                                  <a:pt x="214" y="844"/>
                                </a:lnTo>
                                <a:lnTo>
                                  <a:pt x="154" y="798"/>
                                </a:lnTo>
                                <a:lnTo>
                                  <a:pt x="102" y="747"/>
                                </a:lnTo>
                                <a:lnTo>
                                  <a:pt x="59" y="689"/>
                                </a:lnTo>
                                <a:lnTo>
                                  <a:pt x="27" y="626"/>
                                </a:lnTo>
                                <a:lnTo>
                                  <a:pt x="18" y="601"/>
                                </a:lnTo>
                                <a:lnTo>
                                  <a:pt x="13" y="575"/>
                                </a:lnTo>
                                <a:lnTo>
                                  <a:pt x="9" y="549"/>
                                </a:lnTo>
                                <a:lnTo>
                                  <a:pt x="8" y="523"/>
                                </a:lnTo>
                                <a:lnTo>
                                  <a:pt x="8" y="590"/>
                                </a:lnTo>
                                <a:lnTo>
                                  <a:pt x="11" y="603"/>
                                </a:lnTo>
                                <a:lnTo>
                                  <a:pt x="20" y="629"/>
                                </a:lnTo>
                                <a:lnTo>
                                  <a:pt x="30" y="654"/>
                                </a:lnTo>
                                <a:lnTo>
                                  <a:pt x="74" y="726"/>
                                </a:lnTo>
                                <a:lnTo>
                                  <a:pt x="132" y="789"/>
                                </a:lnTo>
                                <a:lnTo>
                                  <a:pt x="200" y="844"/>
                                </a:lnTo>
                                <a:lnTo>
                                  <a:pt x="273" y="890"/>
                                </a:lnTo>
                                <a:lnTo>
                                  <a:pt x="348" y="927"/>
                                </a:lnTo>
                                <a:lnTo>
                                  <a:pt x="384" y="943"/>
                                </a:lnTo>
                                <a:lnTo>
                                  <a:pt x="422" y="958"/>
                                </a:lnTo>
                                <a:lnTo>
                                  <a:pt x="495" y="982"/>
                                </a:lnTo>
                                <a:lnTo>
                                  <a:pt x="569" y="1002"/>
                                </a:lnTo>
                                <a:lnTo>
                                  <a:pt x="645" y="1018"/>
                                </a:lnTo>
                                <a:lnTo>
                                  <a:pt x="722" y="1031"/>
                                </a:lnTo>
                                <a:lnTo>
                                  <a:pt x="800" y="1039"/>
                                </a:lnTo>
                                <a:lnTo>
                                  <a:pt x="877" y="1045"/>
                                </a:lnTo>
                                <a:lnTo>
                                  <a:pt x="954" y="1046"/>
                                </a:lnTo>
                                <a:lnTo>
                                  <a:pt x="1003" y="1045"/>
                                </a:lnTo>
                                <a:lnTo>
                                  <a:pt x="1051" y="1044"/>
                                </a:lnTo>
                                <a:lnTo>
                                  <a:pt x="1099" y="1040"/>
                                </a:lnTo>
                                <a:lnTo>
                                  <a:pt x="1161" y="1035"/>
                                </a:lnTo>
                                <a:lnTo>
                                  <a:pt x="1229" y="1025"/>
                                </a:lnTo>
                                <a:lnTo>
                                  <a:pt x="1300" y="1011"/>
                                </a:lnTo>
                                <a:lnTo>
                                  <a:pt x="1373" y="993"/>
                                </a:lnTo>
                                <a:lnTo>
                                  <a:pt x="1447" y="971"/>
                                </a:lnTo>
                                <a:lnTo>
                                  <a:pt x="1520" y="944"/>
                                </a:lnTo>
                                <a:lnTo>
                                  <a:pt x="1591" y="912"/>
                                </a:lnTo>
                                <a:lnTo>
                                  <a:pt x="1659" y="876"/>
                                </a:lnTo>
                                <a:lnTo>
                                  <a:pt x="1721" y="835"/>
                                </a:lnTo>
                                <a:lnTo>
                                  <a:pt x="1777" y="788"/>
                                </a:lnTo>
                                <a:lnTo>
                                  <a:pt x="1825" y="737"/>
                                </a:lnTo>
                                <a:lnTo>
                                  <a:pt x="1864" y="680"/>
                                </a:lnTo>
                                <a:lnTo>
                                  <a:pt x="1891" y="618"/>
                                </a:lnTo>
                                <a:lnTo>
                                  <a:pt x="1900" y="579"/>
                                </a:lnTo>
                                <a:close/>
                              </a:path>
                            </a:pathLst>
                          </a:custGeom>
                          <a:solidFill>
                            <a:srgbClr val="FF0000"/>
                          </a:solidFill>
                          <a:ln>
                            <a:noFill/>
                          </a:ln>
                        </wps:spPr>
                        <wps:bodyPr upright="1"/>
                      </wps:wsp>
                      <wps:wsp>
                        <wps:cNvPr id="256" name="文本框 304"/>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6.</w:t>
                              </w:r>
                              <w:r>
                                <w:rPr>
                                  <w:rFonts w:ascii="Arial" w:eastAsia="Arial"/>
                                  <w:sz w:val="21"/>
                                </w:rPr>
                                <w:tab/>
                              </w:r>
                              <w:r>
                                <w:rPr>
                                  <w:b/>
                                  <w:sz w:val="21"/>
                                </w:rPr>
                                <w:t>木柱、梁、檩</w:t>
                              </w:r>
                              <w:r>
                                <w:rPr>
                                  <w:rFonts w:ascii="Arial" w:eastAsia="Arial"/>
                                  <w:b/>
                                  <w:sz w:val="21"/>
                                </w:rPr>
                                <w:t>d</w:t>
                              </w:r>
                              <w:r>
                                <w:rPr>
                                  <w:sz w:val="21"/>
                                </w:rPr>
                                <w:t>级评定</w:t>
                              </w:r>
                            </w:p>
                            <w:p>
                              <w:pPr>
                                <w:spacing w:before="119"/>
                                <w:ind w:left="1109" w:right="0" w:firstLine="0"/>
                                <w:jc w:val="left"/>
                                <w:rPr>
                                  <w:sz w:val="21"/>
                                </w:rPr>
                              </w:pPr>
                              <w:r>
                                <w:rPr>
                                  <w:sz w:val="21"/>
                                </w:rPr>
                                <w:t>（</w:t>
                              </w:r>
                              <w:r>
                                <w:rPr>
                                  <w:rFonts w:ascii="Arial" w:eastAsia="Arial"/>
                                  <w:sz w:val="21"/>
                                </w:rPr>
                                <w:t>2</w:t>
                              </w:r>
                              <w:r>
                                <w:rPr>
                                  <w:sz w:val="21"/>
                                </w:rPr>
                                <w:t>）梁檩跨中出现严重横纹裂缝。</w:t>
                              </w:r>
                            </w:p>
                          </w:txbxContent>
                        </wps:txbx>
                        <wps:bodyPr lIns="0" tIns="0" rIns="0" bIns="0" upright="1"/>
                      </wps:wsp>
                    </wpg:wgp>
                  </a:graphicData>
                </a:graphic>
              </wp:inline>
            </w:drawing>
          </mc:Choice>
          <mc:Fallback>
            <w:pict>
              <v:group id="组合 301"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">
                <o:lock v:ext="edit" aspectratio="f"/>
                <v:shape id="图片 302" o:spid="_x0000_s1026" o:spt="75" type="#_x0000_t75" style="position:absolute;left:1234;top:2326;height:3111;width:5431;" filled="f" o:preferrelative="t" stroked="f" coordsize="21600,21600" o:gfxdata="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wnMg5vQAA&#10;ANwAAAAPAAAAAAAAAAEAIAAAACIAAABkcnMvZG93bnJldi54bWxQSwECFAAUAAAACACHTuJAMy8F&#10;njsAAAA5AAAAEAAAAAAAAAABACAAAAAMAQAAZHJzL3NoYXBleG1sLnhtbFBLBQYAAAAABgAGAFsB&#10;AAC2AwAAAAA=&#10;">
                  <v:fill on="f" focussize="0,0"/>
                  <v:stroke on="f"/>
                  <v:imagedata r:id="rId42" o:title=""/>
                  <o:lock v:ext="edit" aspectratio="t"/>
                </v:shape>
                <v:shape id="任意多边形 303" o:spid="_x0000_s1026" o:spt="100" style="position:absolute;left:3068;top:2959;height:1047;width:1909;" fillcolor="#FF0000" filled="t" stroked="f" coordsize="1909,1047" o:gfxdata="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mGUsr4A&#10;AADcAAAADwAAAAAAAAABACAAAAAiAAAAZHJzL2Rvd25yZXYueG1sUEsBAhQAFAAAAAgAh07iQDMv&#10;BZ47AAAAOQAAABAAAAAAAAAAAQAgAAAADQEAAGRycy9zaGFwZXhtbC54bWxQSwUGAAAAAAYABgBb&#10;AQAAtwMAAAAA&#10;" path="m1908,523l1907,496,1903,469,1897,442,1869,377,1831,317,1783,263,1726,215,1663,172,1594,135,1522,102,1446,75,1368,52,1290,34,1214,19,1139,9,1069,3,1003,0,954,0,905,0,839,3,768,9,694,19,617,34,539,52,462,75,386,103,313,135,244,173,181,216,124,264,76,318,38,377,11,443,5,470,1,496,0,523,1,550,5,577,8,590,8,523,9,497,13,470,19,445,45,382,81,325,127,273,180,226,240,184,306,148,377,115,450,88,526,64,602,45,678,30,753,19,824,12,892,8,954,8,1003,9,1051,11,1113,14,1181,22,1253,34,1327,50,1403,70,1478,95,1552,124,1622,158,1687,197,1747,241,1799,291,1842,345,1874,405,1895,471,1899,497,1900,523,1900,579,1907,550,1908,523xm1900,579l1900,523,1899,550,1895,576,1874,642,1841,702,1797,756,1746,806,1686,849,1621,888,1551,922,1478,951,1403,976,1328,996,1254,1012,1182,1024,1114,1032,1051,1036,1003,1038,954,1038,887,1038,816,1033,740,1025,662,1013,583,997,504,976,426,950,351,920,280,885,214,844,154,798,102,747,59,689,27,626,18,601,13,575,9,549,8,523,8,590,11,603,20,629,30,654,74,726,132,789,200,844,273,890,348,927,384,943,422,958,495,982,569,1002,645,1018,722,1031,800,1039,877,1045,954,1046,1003,1045,1051,1044,1099,1040,1161,1035,1229,1025,1300,1011,1373,993,1447,971,1520,944,1591,912,1659,876,1721,835,1777,788,1825,737,1864,680,1891,618,1900,579xe">
                  <v:fill on="t" focussize="0,0"/>
                  <v:stroke on="f"/>
                  <v:imagedata o:title=""/>
                  <o:lock v:ext="edit" aspectratio="f"/>
                </v:shape>
                <v:shape id="文本框 304" o:spid="_x0000_s1026" o:spt="202" type="#_x0000_t202" style="position:absolute;left:3;top:3;height:6413;width:9071;" filled="f" stroked="t" coordsize="21600,21600" o:gfxdata="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9BKJm&#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6.</w:t>
                        </w:r>
                        <w:r>
                          <w:rPr>
                            <w:rFonts w:ascii="Arial" w:eastAsia="Arial"/>
                            <w:sz w:val="21"/>
                          </w:rPr>
                          <w:tab/>
                        </w:r>
                        <w:r>
                          <w:rPr>
                            <w:b/>
                            <w:sz w:val="21"/>
                          </w:rPr>
                          <w:t>木柱、梁、檩</w:t>
                        </w:r>
                        <w:r>
                          <w:rPr>
                            <w:rFonts w:ascii="Arial" w:eastAsia="Arial"/>
                            <w:b/>
                            <w:sz w:val="21"/>
                          </w:rPr>
                          <w:t>d</w:t>
                        </w:r>
                        <w:r>
                          <w:rPr>
                            <w:sz w:val="21"/>
                          </w:rPr>
                          <w:t>级评定</w:t>
                        </w:r>
                      </w:p>
                      <w:p>
                        <w:pPr>
                          <w:spacing w:before="119"/>
                          <w:ind w:left="1109" w:right="0" w:firstLine="0"/>
                          <w:jc w:val="left"/>
                          <w:rPr>
                            <w:sz w:val="21"/>
                          </w:rPr>
                        </w:pPr>
                        <w:r>
                          <w:rPr>
                            <w:sz w:val="21"/>
                          </w:rPr>
                          <w:t>（</w:t>
                        </w:r>
                        <w:r>
                          <w:rPr>
                            <w:rFonts w:ascii="Arial" w:eastAsia="Arial"/>
                            <w:sz w:val="21"/>
                          </w:rPr>
                          <w:t>2</w:t>
                        </w:r>
                        <w:r>
                          <w:rPr>
                            <w:sz w:val="21"/>
                          </w:rPr>
                          <w:t>）梁檩跨中出现严重横纹裂缝。</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12"/>
        </w:rPr>
      </w:pPr>
      <w:r>
        <mc:AlternateContent>
          <mc:Choice Requires="wpg">
            <w:drawing>
              <wp:anchor distT="0" distB="0" distL="0" distR="0" simplePos="0" relativeHeight="251749376" behindDoc="1" locked="0" layoutInCell="1" allowOverlap="1">
                <wp:simplePos x="0" y="0"/>
                <wp:positionH relativeFrom="page">
                  <wp:posOffset>897890</wp:posOffset>
                </wp:positionH>
                <wp:positionV relativeFrom="paragraph">
                  <wp:posOffset>112395</wp:posOffset>
                </wp:positionV>
                <wp:extent cx="5763895" cy="4076065"/>
                <wp:effectExtent l="3175" t="2540" r="5080" b="17145"/>
                <wp:wrapTopAndBottom/>
                <wp:docPr id="361" name="组合 305"/>
                <wp:cNvGraphicFramePr/>
                <a:graphic xmlns:a="http://schemas.openxmlformats.org/drawingml/2006/main">
                  <a:graphicData uri="http://schemas.microsoft.com/office/word/2010/wordprocessingGroup">
                    <wpg:wgp>
                      <wpg:cNvGrpSpPr/>
                      <wpg:grpSpPr>
                        <a:xfrm>
                          <a:off x="0" y="0"/>
                          <a:ext cx="5763895" cy="4076065"/>
                          <a:chOff x="1414" y="177"/>
                          <a:chExt cx="9077" cy="6419"/>
                        </a:xfrm>
                      </wpg:grpSpPr>
                      <pic:pic xmlns:pic="http://schemas.openxmlformats.org/drawingml/2006/picture">
                        <pic:nvPicPr>
                          <pic:cNvPr id="359" name="图片 306"/>
                          <pic:cNvPicPr>
                            <a:picLocks noChangeAspect="1"/>
                          </pic:cNvPicPr>
                        </pic:nvPicPr>
                        <pic:blipFill>
                          <a:blip r:embed="rId43"/>
                          <a:stretch>
                            <a:fillRect/>
                          </a:stretch>
                        </pic:blipFill>
                        <pic:spPr>
                          <a:xfrm>
                            <a:off x="2772" y="2647"/>
                            <a:ext cx="3304" cy="2444"/>
                          </a:xfrm>
                          <a:prstGeom prst="rect">
                            <a:avLst/>
                          </a:prstGeom>
                          <a:noFill/>
                          <a:ln>
                            <a:noFill/>
                          </a:ln>
                        </pic:spPr>
                      </pic:pic>
                      <wps:wsp>
                        <wps:cNvPr id="360" name="文本框 307"/>
                        <wps:cNvSpPr txBox="1"/>
                        <wps:spPr>
                          <a:xfrm>
                            <a:off x="1417" y="180"/>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6.</w:t>
                              </w:r>
                              <w:r>
                                <w:rPr>
                                  <w:rFonts w:ascii="Arial" w:eastAsia="Arial"/>
                                  <w:sz w:val="21"/>
                                </w:rPr>
                                <w:tab/>
                              </w:r>
                              <w:r>
                                <w:rPr>
                                  <w:b/>
                                  <w:sz w:val="21"/>
                                </w:rPr>
                                <w:t>木柱、梁、檩</w:t>
                              </w:r>
                              <w:r>
                                <w:rPr>
                                  <w:rFonts w:ascii="Arial" w:eastAsia="Arial"/>
                                  <w:b/>
                                  <w:sz w:val="21"/>
                                </w:rPr>
                                <w:t>d</w:t>
                              </w:r>
                              <w:r>
                                <w:rPr>
                                  <w:sz w:val="21"/>
                                </w:rPr>
                                <w:t>级评定</w:t>
                              </w:r>
                            </w:p>
                            <w:p>
                              <w:pPr>
                                <w:spacing w:before="119"/>
                                <w:ind w:left="1109" w:right="0" w:firstLine="0"/>
                                <w:jc w:val="left"/>
                                <w:rPr>
                                  <w:sz w:val="21"/>
                                </w:rPr>
                              </w:pPr>
                              <w:r>
                                <w:rPr>
                                  <w:sz w:val="21"/>
                                </w:rPr>
                                <w:t>（</w:t>
                              </w:r>
                              <w:r>
                                <w:rPr>
                                  <w:rFonts w:ascii="Arial" w:eastAsia="Arial"/>
                                  <w:sz w:val="21"/>
                                </w:rPr>
                                <w:t>3</w:t>
                              </w:r>
                              <w:r>
                                <w:rPr>
                                  <w:sz w:val="21"/>
                                </w:rPr>
                                <w:t>）柱身严重歪斜，指柱顶相对偏移尺寸超过柱平均直径的</w:t>
                              </w:r>
                              <w:r>
                                <w:rPr>
                                  <w:rFonts w:ascii="Arial" w:eastAsia="Arial"/>
                                  <w:sz w:val="21"/>
                                </w:rPr>
                                <w:t>2/3</w:t>
                              </w:r>
                              <w:r>
                                <w:rPr>
                                  <w:sz w:val="21"/>
                                </w:rPr>
                                <w:t>以上。</w:t>
                              </w:r>
                            </w:p>
                          </w:txbxContent>
                        </wps:txbx>
                        <wps:bodyPr lIns="0" tIns="0" rIns="0" bIns="0" upright="1"/>
                      </wps:wsp>
                    </wpg:wgp>
                  </a:graphicData>
                </a:graphic>
              </wp:anchor>
            </w:drawing>
          </mc:Choice>
          <mc:Fallback>
            <w:pict>
              <v:group id="组合 305" o:spid="_x0000_s1026" o:spt="203" style="position:absolute;left:0pt;margin-left:70.7pt;margin-top:8.85pt;height:320.95pt;width:453.85pt;mso-position-horizontal-relative:page;mso-wrap-distance-bottom:0pt;mso-wrap-distance-top:0pt;z-index:-251567104;mso-width-relative:page;mso-height-relative:page;" coordorigin="1414,177" coordsize="9077,6419" o:gfxdata="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">
                <o:lock v:ext="edit" aspectratio="f"/>
                <v:shape id="图片 306" o:spid="_x0000_s1026" o:spt="75" type="#_x0000_t75" style="position:absolute;left:2772;top:2647;height:2444;width:3304;" filled="f" o:preferrelative="t" stroked="f" coordsize="21600,21600" o:gfxdata="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3TPHC/&#10;AAAA3AAAAA8AAAAAAAAAAQAgAAAAIgAAAGRycy9kb3ducmV2LnhtbFBLAQIUABQAAAAIAIdO4kAz&#10;LwWeOwAAADkAAAAQAAAAAAAAAAEAIAAAAA4BAABkcnMvc2hhcGV4bWwueG1sUEsFBgAAAAAGAAYA&#10;WwEAALgDAAAAAA==&#10;">
                  <v:fill on="f" focussize="0,0"/>
                  <v:stroke on="f"/>
                  <v:imagedata r:id="rId43" o:title=""/>
                  <o:lock v:ext="edit" aspectratio="t"/>
                </v:shape>
                <v:shape id="文本框 307" o:spid="_x0000_s1026" o:spt="202" type="#_x0000_t202" style="position:absolute;left:1417;top:180;height:6413;width:9071;" filled="f" stroked="t" coordsize="21600,21600" o:gfxdata="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pSxaqb4A&#10;AADcAAAADwAAAAAAAAABACAAAAAiAAAAZHJzL2Rvd25yZXYueG1sUEsBAhQAFAAAAAgAh07iQDMv&#10;BZ47AAAAOQAAABAAAAAAAAAAAQAgAAAADQEAAGRycy9zaGFwZXhtbC54bWxQSwUGAAAAAAYABgBb&#10;AQAAtwM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6.</w:t>
                        </w:r>
                        <w:r>
                          <w:rPr>
                            <w:rFonts w:ascii="Arial" w:eastAsia="Arial"/>
                            <w:sz w:val="21"/>
                          </w:rPr>
                          <w:tab/>
                        </w:r>
                        <w:r>
                          <w:rPr>
                            <w:b/>
                            <w:sz w:val="21"/>
                          </w:rPr>
                          <w:t>木柱、梁、檩</w:t>
                        </w:r>
                        <w:r>
                          <w:rPr>
                            <w:rFonts w:ascii="Arial" w:eastAsia="Arial"/>
                            <w:b/>
                            <w:sz w:val="21"/>
                          </w:rPr>
                          <w:t>d</w:t>
                        </w:r>
                        <w:r>
                          <w:rPr>
                            <w:sz w:val="21"/>
                          </w:rPr>
                          <w:t>级评定</w:t>
                        </w:r>
                      </w:p>
                      <w:p>
                        <w:pPr>
                          <w:spacing w:before="119"/>
                          <w:ind w:left="1109" w:right="0" w:firstLine="0"/>
                          <w:jc w:val="left"/>
                          <w:rPr>
                            <w:sz w:val="21"/>
                          </w:rPr>
                        </w:pPr>
                        <w:r>
                          <w:rPr>
                            <w:sz w:val="21"/>
                          </w:rPr>
                          <w:t>（</w:t>
                        </w:r>
                        <w:r>
                          <w:rPr>
                            <w:rFonts w:ascii="Arial" w:eastAsia="Arial"/>
                            <w:sz w:val="21"/>
                          </w:rPr>
                          <w:t>3</w:t>
                        </w:r>
                        <w:r>
                          <w:rPr>
                            <w:sz w:val="21"/>
                          </w:rPr>
                          <w:t>）柱身严重歪斜，指柱顶相对偏移尺寸超过柱平均直径的</w:t>
                        </w:r>
                        <w:r>
                          <w:rPr>
                            <w:rFonts w:ascii="Arial" w:eastAsia="Arial"/>
                            <w:sz w:val="21"/>
                          </w:rPr>
                          <w:t>2/3</w:t>
                        </w:r>
                        <w:r>
                          <w:rPr>
                            <w:sz w:val="21"/>
                          </w:rPr>
                          <w:t>以上。</w:t>
                        </w:r>
                      </w:p>
                    </w:txbxContent>
                  </v:textbox>
                </v:shape>
                <w10:wrap type="topAndBottom"/>
              </v:group>
            </w:pict>
          </mc:Fallback>
        </mc:AlternateContent>
      </w:r>
    </w:p>
    <w:p>
      <w:pPr>
        <w:spacing w:after="0"/>
        <w:rPr>
          <w:rFonts w:ascii="Times New Roman"/>
          <w:sz w:val="12"/>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253" name="组合 308"/>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51" name="图片 309"/>
                          <pic:cNvPicPr>
                            <a:picLocks noChangeAspect="1"/>
                          </pic:cNvPicPr>
                        </pic:nvPicPr>
                        <pic:blipFill>
                          <a:blip r:embed="rId44"/>
                          <a:stretch>
                            <a:fillRect/>
                          </a:stretch>
                        </pic:blipFill>
                        <pic:spPr>
                          <a:xfrm>
                            <a:off x="1358" y="2717"/>
                            <a:ext cx="3269" cy="2452"/>
                          </a:xfrm>
                          <a:prstGeom prst="rect">
                            <a:avLst/>
                          </a:prstGeom>
                          <a:noFill/>
                          <a:ln>
                            <a:noFill/>
                          </a:ln>
                        </pic:spPr>
                      </pic:pic>
                      <wps:wsp>
                        <wps:cNvPr id="252" name="文本框 310"/>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6.</w:t>
                              </w:r>
                              <w:r>
                                <w:rPr>
                                  <w:rFonts w:ascii="Arial" w:eastAsia="Arial"/>
                                  <w:sz w:val="21"/>
                                </w:rPr>
                                <w:tab/>
                              </w:r>
                              <w:r>
                                <w:rPr>
                                  <w:b/>
                                  <w:sz w:val="21"/>
                                </w:rPr>
                                <w:t>木柱、梁、檩</w:t>
                              </w:r>
                              <w:r>
                                <w:rPr>
                                  <w:rFonts w:ascii="Arial" w:eastAsia="Arial"/>
                                  <w:b/>
                                  <w:sz w:val="21"/>
                                </w:rPr>
                                <w:t>d</w:t>
                              </w:r>
                              <w:r>
                                <w:rPr>
                                  <w:sz w:val="21"/>
                                </w:rPr>
                                <w:t>级评定</w:t>
                              </w:r>
                            </w:p>
                            <w:p>
                              <w:pPr>
                                <w:spacing w:before="119" w:line="345" w:lineRule="auto"/>
                                <w:ind w:left="1050" w:right="1504" w:firstLine="59"/>
                                <w:jc w:val="left"/>
                                <w:rPr>
                                  <w:sz w:val="21"/>
                                </w:rPr>
                              </w:pPr>
                              <w:r>
                                <w:rPr>
                                  <w:sz w:val="21"/>
                                </w:rPr>
                                <w:t>（</w:t>
                              </w:r>
                              <w:r>
                                <w:rPr>
                                  <w:rFonts w:ascii="Arial" w:eastAsia="Arial"/>
                                  <w:sz w:val="21"/>
                                </w:rPr>
                                <w:t>4</w:t>
                              </w:r>
                              <w:r>
                                <w:rPr>
                                  <w:sz w:val="21"/>
                                </w:rPr>
                                <w:t>）柱础严重错位：指承重木柱柱底有超过</w:t>
                              </w:r>
                              <w:r>
                                <w:rPr>
                                  <w:rFonts w:ascii="Arial" w:eastAsia="Arial"/>
                                  <w:sz w:val="21"/>
                                </w:rPr>
                                <w:t>1/4</w:t>
                              </w:r>
                              <w:r>
                                <w:rPr>
                                  <w:sz w:val="21"/>
                                </w:rPr>
                                <w:t>直径部分已经滑移到柱础支承面之外（部分落空）。。</w:t>
                              </w:r>
                            </w:p>
                          </w:txbxContent>
                        </wps:txbx>
                        <wps:bodyPr lIns="0" tIns="0" rIns="0" bIns="0" upright="1"/>
                      </wps:wsp>
                    </wpg:wgp>
                  </a:graphicData>
                </a:graphic>
              </wp:inline>
            </w:drawing>
          </mc:Choice>
          <mc:Fallback>
            <w:pict>
              <v:group id="组合 308"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">
                <o:lock v:ext="edit" aspectratio="f"/>
                <v:shape id="图片 309" o:spid="_x0000_s1026" o:spt="75" type="#_x0000_t75" style="position:absolute;left:1358;top:2717;height:2452;width:3269;" filled="f" o:preferrelative="t" stroked="f" coordsize="21600,21600" o:gfxdata="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rzs1O8AAAA&#10;3AAAAA8AAAAAAAAAAQAgAAAAIgAAAGRycy9kb3ducmV2LnhtbFBLAQIUABQAAAAIAIdO4kAzLwWe&#10;OwAAADkAAAAQAAAAAAAAAAEAIAAAAAsBAABkcnMvc2hhcGV4bWwueG1sUEsFBgAAAAAGAAYAWwEA&#10;ALUDAAAAAA==&#10;">
                  <v:fill on="f" focussize="0,0"/>
                  <v:stroke on="f"/>
                  <v:imagedata r:id="rId44" o:title=""/>
                  <o:lock v:ext="edit" aspectratio="t"/>
                </v:shape>
                <v:shape id="文本框 310" o:spid="_x0000_s1026" o:spt="202" type="#_x0000_t202" style="position:absolute;left:3;top:3;height:6413;width:9071;" filled="f" stroked="t" coordsize="21600,21600" o:gfxdata="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I/pGW/&#10;AAAA3AAAAA8AAAAAAAAAAQAgAAAAIgAAAGRycy9kb3ducmV2LnhtbFBLAQIUABQAAAAIAIdO4kAz&#10;LwWeOwAAADkAAAAQAAAAAAAAAAEAIAAAAA4BAABkcnMvc2hhcGV4bWwueG1sUEsFBgAAAAAGAAYA&#10;WwEAALgDA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6.</w:t>
                        </w:r>
                        <w:r>
                          <w:rPr>
                            <w:rFonts w:ascii="Arial" w:eastAsia="Arial"/>
                            <w:sz w:val="21"/>
                          </w:rPr>
                          <w:tab/>
                        </w:r>
                        <w:r>
                          <w:rPr>
                            <w:b/>
                            <w:sz w:val="21"/>
                          </w:rPr>
                          <w:t>木柱、梁、檩</w:t>
                        </w:r>
                        <w:r>
                          <w:rPr>
                            <w:rFonts w:ascii="Arial" w:eastAsia="Arial"/>
                            <w:b/>
                            <w:sz w:val="21"/>
                          </w:rPr>
                          <w:t>d</w:t>
                        </w:r>
                        <w:r>
                          <w:rPr>
                            <w:sz w:val="21"/>
                          </w:rPr>
                          <w:t>级评定</w:t>
                        </w:r>
                      </w:p>
                      <w:p>
                        <w:pPr>
                          <w:spacing w:before="119" w:line="345" w:lineRule="auto"/>
                          <w:ind w:left="1050" w:right="1504" w:firstLine="59"/>
                          <w:jc w:val="left"/>
                          <w:rPr>
                            <w:sz w:val="21"/>
                          </w:rPr>
                        </w:pPr>
                        <w:r>
                          <w:rPr>
                            <w:sz w:val="21"/>
                          </w:rPr>
                          <w:t>（</w:t>
                        </w:r>
                        <w:r>
                          <w:rPr>
                            <w:rFonts w:ascii="Arial" w:eastAsia="Arial"/>
                            <w:sz w:val="21"/>
                          </w:rPr>
                          <w:t>4</w:t>
                        </w:r>
                        <w:r>
                          <w:rPr>
                            <w:sz w:val="21"/>
                          </w:rPr>
                          <w:t>）柱础严重错位：指承重木柱柱底有超过</w:t>
                        </w:r>
                        <w:r>
                          <w:rPr>
                            <w:rFonts w:ascii="Arial" w:eastAsia="Arial"/>
                            <w:sz w:val="21"/>
                          </w:rPr>
                          <w:t>1/4</w:t>
                        </w:r>
                        <w:r>
                          <w:rPr>
                            <w:sz w:val="21"/>
                          </w:rPr>
                          <w:t>直径部分已经滑移到柱础支承面之外（部分落空）。。</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r>
        <mc:AlternateContent>
          <mc:Choice Requires="wpg">
            <w:drawing>
              <wp:anchor distT="0" distB="0" distL="0" distR="0" simplePos="0" relativeHeight="251753472" behindDoc="1" locked="0" layoutInCell="1" allowOverlap="1">
                <wp:simplePos x="0" y="0"/>
                <wp:positionH relativeFrom="page">
                  <wp:posOffset>897890</wp:posOffset>
                </wp:positionH>
                <wp:positionV relativeFrom="paragraph">
                  <wp:posOffset>122555</wp:posOffset>
                </wp:positionV>
                <wp:extent cx="5763895" cy="4076065"/>
                <wp:effectExtent l="3175" t="2540" r="5080" b="17145"/>
                <wp:wrapTopAndBottom/>
                <wp:docPr id="365" name="组合 311"/>
                <wp:cNvGraphicFramePr/>
                <a:graphic xmlns:a="http://schemas.openxmlformats.org/drawingml/2006/main">
                  <a:graphicData uri="http://schemas.microsoft.com/office/word/2010/wordprocessingGroup">
                    <wpg:wgp>
                      <wpg:cNvGrpSpPr/>
                      <wpg:grpSpPr>
                        <a:xfrm>
                          <a:off x="0" y="0"/>
                          <a:ext cx="5763895" cy="4076065"/>
                          <a:chOff x="1414" y="193"/>
                          <a:chExt cx="9077" cy="6419"/>
                        </a:xfrm>
                      </wpg:grpSpPr>
                      <pic:pic xmlns:pic="http://schemas.openxmlformats.org/drawingml/2006/picture">
                        <pic:nvPicPr>
                          <pic:cNvPr id="362" name="图片 312"/>
                          <pic:cNvPicPr>
                            <a:picLocks noChangeAspect="1"/>
                          </pic:cNvPicPr>
                        </pic:nvPicPr>
                        <pic:blipFill>
                          <a:blip r:embed="rId45"/>
                          <a:stretch>
                            <a:fillRect/>
                          </a:stretch>
                        </pic:blipFill>
                        <pic:spPr>
                          <a:xfrm>
                            <a:off x="2899" y="2526"/>
                            <a:ext cx="5462" cy="3104"/>
                          </a:xfrm>
                          <a:prstGeom prst="rect">
                            <a:avLst/>
                          </a:prstGeom>
                          <a:noFill/>
                          <a:ln>
                            <a:noFill/>
                          </a:ln>
                        </pic:spPr>
                      </pic:pic>
                      <wps:wsp>
                        <wps:cNvPr id="363" name="任意多边形 313"/>
                        <wps:cNvSpPr/>
                        <wps:spPr>
                          <a:xfrm>
                            <a:off x="5155" y="3030"/>
                            <a:ext cx="1814" cy="855"/>
                          </a:xfrm>
                          <a:custGeom>
                            <a:avLst/>
                            <a:gdLst/>
                            <a:ahLst/>
                            <a:cxnLst/>
                            <a:pathLst>
                              <a:path w="1814" h="855">
                                <a:moveTo>
                                  <a:pt x="1814" y="426"/>
                                </a:moveTo>
                                <a:lnTo>
                                  <a:pt x="1813" y="404"/>
                                </a:lnTo>
                                <a:lnTo>
                                  <a:pt x="1809" y="382"/>
                                </a:lnTo>
                                <a:lnTo>
                                  <a:pt x="1803" y="361"/>
                                </a:lnTo>
                                <a:lnTo>
                                  <a:pt x="1773" y="301"/>
                                </a:lnTo>
                                <a:lnTo>
                                  <a:pt x="1731" y="248"/>
                                </a:lnTo>
                                <a:lnTo>
                                  <a:pt x="1678" y="201"/>
                                </a:lnTo>
                                <a:lnTo>
                                  <a:pt x="1616" y="160"/>
                                </a:lnTo>
                                <a:lnTo>
                                  <a:pt x="1547" y="124"/>
                                </a:lnTo>
                                <a:lnTo>
                                  <a:pt x="1473" y="93"/>
                                </a:lnTo>
                                <a:lnTo>
                                  <a:pt x="1395" y="67"/>
                                </a:lnTo>
                                <a:lnTo>
                                  <a:pt x="1315" y="46"/>
                                </a:lnTo>
                                <a:lnTo>
                                  <a:pt x="1236" y="29"/>
                                </a:lnTo>
                                <a:lnTo>
                                  <a:pt x="1158" y="16"/>
                                </a:lnTo>
                                <a:lnTo>
                                  <a:pt x="1084" y="7"/>
                                </a:lnTo>
                                <a:lnTo>
                                  <a:pt x="1015" y="2"/>
                                </a:lnTo>
                                <a:lnTo>
                                  <a:pt x="953" y="0"/>
                                </a:lnTo>
                                <a:lnTo>
                                  <a:pt x="907" y="0"/>
                                </a:lnTo>
                                <a:lnTo>
                                  <a:pt x="861" y="0"/>
                                </a:lnTo>
                                <a:lnTo>
                                  <a:pt x="799" y="2"/>
                                </a:lnTo>
                                <a:lnTo>
                                  <a:pt x="730" y="7"/>
                                </a:lnTo>
                                <a:lnTo>
                                  <a:pt x="656" y="16"/>
                                </a:lnTo>
                                <a:lnTo>
                                  <a:pt x="578" y="29"/>
                                </a:lnTo>
                                <a:lnTo>
                                  <a:pt x="499" y="46"/>
                                </a:lnTo>
                                <a:lnTo>
                                  <a:pt x="419" y="67"/>
                                </a:lnTo>
                                <a:lnTo>
                                  <a:pt x="341" y="93"/>
                                </a:lnTo>
                                <a:lnTo>
                                  <a:pt x="267" y="123"/>
                                </a:lnTo>
                                <a:lnTo>
                                  <a:pt x="198" y="159"/>
                                </a:lnTo>
                                <a:lnTo>
                                  <a:pt x="136" y="201"/>
                                </a:lnTo>
                                <a:lnTo>
                                  <a:pt x="83" y="248"/>
                                </a:lnTo>
                                <a:lnTo>
                                  <a:pt x="41" y="301"/>
                                </a:lnTo>
                                <a:lnTo>
                                  <a:pt x="11" y="361"/>
                                </a:lnTo>
                                <a:lnTo>
                                  <a:pt x="5" y="383"/>
                                </a:lnTo>
                                <a:lnTo>
                                  <a:pt x="2" y="405"/>
                                </a:lnTo>
                                <a:lnTo>
                                  <a:pt x="0" y="427"/>
                                </a:lnTo>
                                <a:lnTo>
                                  <a:pt x="2" y="449"/>
                                </a:lnTo>
                                <a:lnTo>
                                  <a:pt x="5" y="471"/>
                                </a:lnTo>
                                <a:lnTo>
                                  <a:pt x="8" y="483"/>
                                </a:lnTo>
                                <a:lnTo>
                                  <a:pt x="8" y="426"/>
                                </a:lnTo>
                                <a:lnTo>
                                  <a:pt x="9" y="405"/>
                                </a:lnTo>
                                <a:lnTo>
                                  <a:pt x="13" y="384"/>
                                </a:lnTo>
                                <a:lnTo>
                                  <a:pt x="18" y="363"/>
                                </a:lnTo>
                                <a:lnTo>
                                  <a:pt x="47" y="307"/>
                                </a:lnTo>
                                <a:lnTo>
                                  <a:pt x="87" y="256"/>
                                </a:lnTo>
                                <a:lnTo>
                                  <a:pt x="137" y="211"/>
                                </a:lnTo>
                                <a:lnTo>
                                  <a:pt x="195" y="170"/>
                                </a:lnTo>
                                <a:lnTo>
                                  <a:pt x="261" y="135"/>
                                </a:lnTo>
                                <a:lnTo>
                                  <a:pt x="332" y="105"/>
                                </a:lnTo>
                                <a:lnTo>
                                  <a:pt x="407" y="79"/>
                                </a:lnTo>
                                <a:lnTo>
                                  <a:pt x="484" y="58"/>
                                </a:lnTo>
                                <a:lnTo>
                                  <a:pt x="562" y="40"/>
                                </a:lnTo>
                                <a:lnTo>
                                  <a:pt x="639" y="27"/>
                                </a:lnTo>
                                <a:lnTo>
                                  <a:pt x="713" y="17"/>
                                </a:lnTo>
                                <a:lnTo>
                                  <a:pt x="784" y="11"/>
                                </a:lnTo>
                                <a:lnTo>
                                  <a:pt x="849" y="8"/>
                                </a:lnTo>
                                <a:lnTo>
                                  <a:pt x="907" y="8"/>
                                </a:lnTo>
                                <a:lnTo>
                                  <a:pt x="954" y="9"/>
                                </a:lnTo>
                                <a:lnTo>
                                  <a:pt x="1000" y="10"/>
                                </a:lnTo>
                                <a:lnTo>
                                  <a:pt x="1057" y="13"/>
                                </a:lnTo>
                                <a:lnTo>
                                  <a:pt x="1123" y="19"/>
                                </a:lnTo>
                                <a:lnTo>
                                  <a:pt x="1194" y="29"/>
                                </a:lnTo>
                                <a:lnTo>
                                  <a:pt x="1269" y="43"/>
                                </a:lnTo>
                                <a:lnTo>
                                  <a:pt x="1346" y="62"/>
                                </a:lnTo>
                                <a:lnTo>
                                  <a:pt x="1424" y="84"/>
                                </a:lnTo>
                                <a:lnTo>
                                  <a:pt x="1499" y="112"/>
                                </a:lnTo>
                                <a:lnTo>
                                  <a:pt x="1570" y="144"/>
                                </a:lnTo>
                                <a:lnTo>
                                  <a:pt x="1636" y="181"/>
                                </a:lnTo>
                                <a:lnTo>
                                  <a:pt x="1693" y="223"/>
                                </a:lnTo>
                                <a:lnTo>
                                  <a:pt x="1742" y="271"/>
                                </a:lnTo>
                                <a:lnTo>
                                  <a:pt x="1778" y="325"/>
                                </a:lnTo>
                                <a:lnTo>
                                  <a:pt x="1801" y="384"/>
                                </a:lnTo>
                                <a:lnTo>
                                  <a:pt x="1805" y="405"/>
                                </a:lnTo>
                                <a:lnTo>
                                  <a:pt x="1806" y="427"/>
                                </a:lnTo>
                                <a:lnTo>
                                  <a:pt x="1806" y="480"/>
                                </a:lnTo>
                                <a:lnTo>
                                  <a:pt x="1810" y="471"/>
                                </a:lnTo>
                                <a:lnTo>
                                  <a:pt x="1813" y="449"/>
                                </a:lnTo>
                                <a:lnTo>
                                  <a:pt x="1814" y="426"/>
                                </a:lnTo>
                                <a:close/>
                                <a:moveTo>
                                  <a:pt x="1806" y="480"/>
                                </a:moveTo>
                                <a:lnTo>
                                  <a:pt x="1806" y="427"/>
                                </a:lnTo>
                                <a:lnTo>
                                  <a:pt x="1805" y="448"/>
                                </a:lnTo>
                                <a:lnTo>
                                  <a:pt x="1801" y="469"/>
                                </a:lnTo>
                                <a:lnTo>
                                  <a:pt x="1778" y="529"/>
                                </a:lnTo>
                                <a:lnTo>
                                  <a:pt x="1741" y="582"/>
                                </a:lnTo>
                                <a:lnTo>
                                  <a:pt x="1693" y="630"/>
                                </a:lnTo>
                                <a:lnTo>
                                  <a:pt x="1635" y="673"/>
                                </a:lnTo>
                                <a:lnTo>
                                  <a:pt x="1569" y="710"/>
                                </a:lnTo>
                                <a:lnTo>
                                  <a:pt x="1498" y="742"/>
                                </a:lnTo>
                                <a:lnTo>
                                  <a:pt x="1423" y="769"/>
                                </a:lnTo>
                                <a:lnTo>
                                  <a:pt x="1346" y="791"/>
                                </a:lnTo>
                                <a:lnTo>
                                  <a:pt x="1269" y="810"/>
                                </a:lnTo>
                                <a:lnTo>
                                  <a:pt x="1194" y="824"/>
                                </a:lnTo>
                                <a:lnTo>
                                  <a:pt x="1122" y="834"/>
                                </a:lnTo>
                                <a:lnTo>
                                  <a:pt x="1057" y="840"/>
                                </a:lnTo>
                                <a:lnTo>
                                  <a:pt x="999" y="843"/>
                                </a:lnTo>
                                <a:lnTo>
                                  <a:pt x="953" y="845"/>
                                </a:lnTo>
                                <a:lnTo>
                                  <a:pt x="907" y="846"/>
                                </a:lnTo>
                                <a:lnTo>
                                  <a:pt x="844" y="845"/>
                                </a:lnTo>
                                <a:lnTo>
                                  <a:pt x="774" y="841"/>
                                </a:lnTo>
                                <a:lnTo>
                                  <a:pt x="699" y="834"/>
                                </a:lnTo>
                                <a:lnTo>
                                  <a:pt x="620" y="823"/>
                                </a:lnTo>
                                <a:lnTo>
                                  <a:pt x="539" y="808"/>
                                </a:lnTo>
                                <a:lnTo>
                                  <a:pt x="458" y="789"/>
                                </a:lnTo>
                                <a:lnTo>
                                  <a:pt x="378" y="765"/>
                                </a:lnTo>
                                <a:lnTo>
                                  <a:pt x="302" y="736"/>
                                </a:lnTo>
                                <a:lnTo>
                                  <a:pt x="230" y="702"/>
                                </a:lnTo>
                                <a:lnTo>
                                  <a:pt x="165" y="663"/>
                                </a:lnTo>
                                <a:lnTo>
                                  <a:pt x="108" y="618"/>
                                </a:lnTo>
                                <a:lnTo>
                                  <a:pt x="61" y="567"/>
                                </a:lnTo>
                                <a:lnTo>
                                  <a:pt x="26" y="510"/>
                                </a:lnTo>
                                <a:lnTo>
                                  <a:pt x="18" y="490"/>
                                </a:lnTo>
                                <a:lnTo>
                                  <a:pt x="13" y="469"/>
                                </a:lnTo>
                                <a:lnTo>
                                  <a:pt x="9" y="447"/>
                                </a:lnTo>
                                <a:lnTo>
                                  <a:pt x="8" y="426"/>
                                </a:lnTo>
                                <a:lnTo>
                                  <a:pt x="8" y="483"/>
                                </a:lnTo>
                                <a:lnTo>
                                  <a:pt x="11" y="493"/>
                                </a:lnTo>
                                <a:lnTo>
                                  <a:pt x="19" y="513"/>
                                </a:lnTo>
                                <a:lnTo>
                                  <a:pt x="53" y="570"/>
                                </a:lnTo>
                                <a:lnTo>
                                  <a:pt x="98" y="620"/>
                                </a:lnTo>
                                <a:lnTo>
                                  <a:pt x="153" y="664"/>
                                </a:lnTo>
                                <a:lnTo>
                                  <a:pt x="215" y="703"/>
                                </a:lnTo>
                                <a:lnTo>
                                  <a:pt x="284" y="738"/>
                                </a:lnTo>
                                <a:lnTo>
                                  <a:pt x="358" y="767"/>
                                </a:lnTo>
                                <a:lnTo>
                                  <a:pt x="436" y="791"/>
                                </a:lnTo>
                                <a:lnTo>
                                  <a:pt x="515" y="811"/>
                                </a:lnTo>
                                <a:lnTo>
                                  <a:pt x="595" y="827"/>
                                </a:lnTo>
                                <a:lnTo>
                                  <a:pt x="675" y="839"/>
                                </a:lnTo>
                                <a:lnTo>
                                  <a:pt x="752" y="847"/>
                                </a:lnTo>
                                <a:lnTo>
                                  <a:pt x="825" y="852"/>
                                </a:lnTo>
                                <a:lnTo>
                                  <a:pt x="893" y="854"/>
                                </a:lnTo>
                                <a:lnTo>
                                  <a:pt x="954" y="853"/>
                                </a:lnTo>
                                <a:lnTo>
                                  <a:pt x="1000" y="851"/>
                                </a:lnTo>
                                <a:lnTo>
                                  <a:pt x="1045" y="849"/>
                                </a:lnTo>
                                <a:lnTo>
                                  <a:pt x="1089" y="845"/>
                                </a:lnTo>
                                <a:lnTo>
                                  <a:pt x="1167" y="836"/>
                                </a:lnTo>
                                <a:lnTo>
                                  <a:pt x="1246" y="823"/>
                                </a:lnTo>
                                <a:lnTo>
                                  <a:pt x="1323" y="806"/>
                                </a:lnTo>
                                <a:lnTo>
                                  <a:pt x="1400" y="785"/>
                                </a:lnTo>
                                <a:lnTo>
                                  <a:pt x="1475" y="760"/>
                                </a:lnTo>
                                <a:lnTo>
                                  <a:pt x="1547" y="729"/>
                                </a:lnTo>
                                <a:lnTo>
                                  <a:pt x="1577" y="714"/>
                                </a:lnTo>
                                <a:lnTo>
                                  <a:pt x="1606" y="699"/>
                                </a:lnTo>
                                <a:lnTo>
                                  <a:pt x="1671" y="657"/>
                                </a:lnTo>
                                <a:lnTo>
                                  <a:pt x="1732" y="605"/>
                                </a:lnTo>
                                <a:lnTo>
                                  <a:pt x="1780" y="542"/>
                                </a:lnTo>
                                <a:lnTo>
                                  <a:pt x="1806" y="480"/>
                                </a:lnTo>
                                <a:close/>
                              </a:path>
                            </a:pathLst>
                          </a:custGeom>
                          <a:solidFill>
                            <a:srgbClr val="FF0000"/>
                          </a:solidFill>
                          <a:ln>
                            <a:noFill/>
                          </a:ln>
                        </wps:spPr>
                        <wps:bodyPr upright="1"/>
                      </wps:wsp>
                      <wps:wsp>
                        <wps:cNvPr id="364" name="文本框 314"/>
                        <wps:cNvSpPr txBox="1"/>
                        <wps:spPr>
                          <a:xfrm>
                            <a:off x="1417" y="196"/>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6.</w:t>
                              </w:r>
                              <w:r>
                                <w:rPr>
                                  <w:rFonts w:ascii="Arial" w:eastAsia="Arial"/>
                                  <w:sz w:val="21"/>
                                </w:rPr>
                                <w:tab/>
                              </w:r>
                              <w:r>
                                <w:rPr>
                                  <w:b/>
                                  <w:sz w:val="21"/>
                                </w:rPr>
                                <w:t>木柱、梁、檩</w:t>
                              </w:r>
                              <w:r>
                                <w:rPr>
                                  <w:rFonts w:ascii="Arial" w:eastAsia="Arial"/>
                                  <w:b/>
                                  <w:sz w:val="21"/>
                                </w:rPr>
                                <w:t>d</w:t>
                              </w:r>
                              <w:r>
                                <w:rPr>
                                  <w:sz w:val="21"/>
                                </w:rPr>
                                <w:t>级评定</w:t>
                              </w:r>
                            </w:p>
                            <w:p>
                              <w:pPr>
                                <w:spacing w:before="119"/>
                                <w:ind w:left="1109" w:right="0" w:firstLine="0"/>
                                <w:jc w:val="left"/>
                                <w:rPr>
                                  <w:sz w:val="21"/>
                                </w:rPr>
                              </w:pPr>
                              <w:r>
                                <w:rPr>
                                  <w:sz w:val="21"/>
                                </w:rPr>
                                <w:t>（</w:t>
                              </w:r>
                              <w:r>
                                <w:rPr>
                                  <w:rFonts w:ascii="Arial" w:eastAsia="Arial"/>
                                  <w:sz w:val="21"/>
                                </w:rPr>
                                <w:t>5</w:t>
                              </w:r>
                              <w:r>
                                <w:rPr>
                                  <w:sz w:val="21"/>
                                </w:rPr>
                                <w:t>）构件纵向干缩裂缝深度超过木材直径的</w:t>
                              </w:r>
                              <w:r>
                                <w:rPr>
                                  <w:rFonts w:ascii="Arial" w:eastAsia="Arial"/>
                                  <w:sz w:val="21"/>
                                </w:rPr>
                                <w:t>1/3</w:t>
                              </w:r>
                              <w:r>
                                <w:rPr>
                                  <w:sz w:val="21"/>
                                </w:rPr>
                                <w:t>。</w:t>
                              </w:r>
                            </w:p>
                          </w:txbxContent>
                        </wps:txbx>
                        <wps:bodyPr lIns="0" tIns="0" rIns="0" bIns="0" upright="1"/>
                      </wps:wsp>
                    </wpg:wgp>
                  </a:graphicData>
                </a:graphic>
              </wp:anchor>
            </w:drawing>
          </mc:Choice>
          <mc:Fallback>
            <w:pict>
              <v:group id="组合 311" o:spid="_x0000_s1026" o:spt="203" style="position:absolute;left:0pt;margin-left:70.7pt;margin-top:9.65pt;height:320.95pt;width:453.85pt;mso-position-horizontal-relative:page;mso-wrap-distance-bottom:0pt;mso-wrap-distance-top:0pt;z-index:-251563008;mso-width-relative:page;mso-height-relative:page;" coordorigin="1414,193" coordsize="9077,6419" o:gfxdata="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">
                <o:lock v:ext="edit" aspectratio="f"/>
                <v:shape id="图片 312" o:spid="_x0000_s1026" o:spt="75" type="#_x0000_t75" style="position:absolute;left:2899;top:2526;height:3104;width:5462;" filled="f" o:preferrelative="t" stroked="f" coordsize="21600,21600" o:gfxdata="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fD8pi8AAAA&#10;3AAAAA8AAAAAAAAAAQAgAAAAIgAAAGRycy9kb3ducmV2LnhtbFBLAQIUABQAAAAIAIdO4kAzLwWe&#10;OwAAADkAAAAQAAAAAAAAAAEAIAAAAAsBAABkcnMvc2hhcGV4bWwueG1sUEsFBgAAAAAGAAYAWwEA&#10;ALUDAAAAAA==&#10;">
                  <v:fill on="f" focussize="0,0"/>
                  <v:stroke on="f"/>
                  <v:imagedata r:id="rId45" o:title=""/>
                  <o:lock v:ext="edit" aspectratio="t"/>
                </v:shape>
                <v:shape id="任意多边形 313" o:spid="_x0000_s1026" o:spt="100" style="position:absolute;left:5155;top:3030;height:855;width:1814;" fillcolor="#FF0000" filled="t" stroked="f" coordsize="1814,855" o:gfxdata="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ym6xvQAA&#10;ANwAAAAPAAAAAAAAAAEAIAAAACIAAABkcnMvZG93bnJldi54bWxQSwECFAAUAAAACACHTuJAMy8F&#10;njsAAAA5AAAAEAAAAAAAAAABACAAAAAMAQAAZHJzL3NoYXBleG1sLnhtbFBLBQYAAAAABgAGAFsB&#10;AAC2AwAAAAA=&#10;" path="m1814,426l1813,404,1809,382,1803,361,1773,301,1731,248,1678,201,1616,160,1547,124,1473,93,1395,67,1315,46,1236,29,1158,16,1084,7,1015,2,953,0,907,0,861,0,799,2,730,7,656,16,578,29,499,46,419,67,341,93,267,123,198,159,136,201,83,248,41,301,11,361,5,383,2,405,0,427,2,449,5,471,8,483,8,426,9,405,13,384,18,363,47,307,87,256,137,211,195,170,261,135,332,105,407,79,484,58,562,40,639,27,713,17,784,11,849,8,907,8,954,9,1000,10,1057,13,1123,19,1194,29,1269,43,1346,62,1424,84,1499,112,1570,144,1636,181,1693,223,1742,271,1778,325,1801,384,1805,405,1806,427,1806,480,1810,471,1813,449,1814,426xm1806,480l1806,427,1805,448,1801,469,1778,529,1741,582,1693,630,1635,673,1569,710,1498,742,1423,769,1346,791,1269,810,1194,824,1122,834,1057,840,999,843,953,845,907,846,844,845,774,841,699,834,620,823,539,808,458,789,378,765,302,736,230,702,165,663,108,618,61,567,26,510,18,490,13,469,9,447,8,426,8,483,11,493,19,513,53,570,98,620,153,664,215,703,284,738,358,767,436,791,515,811,595,827,675,839,752,847,825,852,893,854,954,853,1000,851,1045,849,1089,845,1167,836,1246,823,1323,806,1400,785,1475,760,1547,729,1577,714,1606,699,1671,657,1732,605,1780,542,1806,480xe">
                  <v:fill on="t" focussize="0,0"/>
                  <v:stroke on="f"/>
                  <v:imagedata o:title=""/>
                  <o:lock v:ext="edit" aspectratio="f"/>
                </v:shape>
                <v:shape id="文本框 314" o:spid="_x0000_s1026" o:spt="202" type="#_x0000_t202" style="position:absolute;left:1417;top:196;height:6413;width:9071;" filled="f" stroked="t" coordsize="21600,21600" o:gfxdata="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oXXKq/&#10;AAAA3AAAAA8AAAAAAAAAAQAgAAAAIgAAAGRycy9kb3ducmV2LnhtbFBLAQIUABQAAAAIAIdO4kAz&#10;LwWeOwAAADkAAAAQAAAAAAAAAAEAIAAAAA4BAABkcnMvc2hhcGV4bWwueG1sUEsFBgAAAAAGAAYA&#10;WwEAALgDA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6.</w:t>
                        </w:r>
                        <w:r>
                          <w:rPr>
                            <w:rFonts w:ascii="Arial" w:eastAsia="Arial"/>
                            <w:sz w:val="21"/>
                          </w:rPr>
                          <w:tab/>
                        </w:r>
                        <w:r>
                          <w:rPr>
                            <w:b/>
                            <w:sz w:val="21"/>
                          </w:rPr>
                          <w:t>木柱、梁、檩</w:t>
                        </w:r>
                        <w:r>
                          <w:rPr>
                            <w:rFonts w:ascii="Arial" w:eastAsia="Arial"/>
                            <w:b/>
                            <w:sz w:val="21"/>
                          </w:rPr>
                          <w:t>d</w:t>
                        </w:r>
                        <w:r>
                          <w:rPr>
                            <w:sz w:val="21"/>
                          </w:rPr>
                          <w:t>级评定</w:t>
                        </w:r>
                      </w:p>
                      <w:p>
                        <w:pPr>
                          <w:spacing w:before="119"/>
                          <w:ind w:left="1109" w:right="0" w:firstLine="0"/>
                          <w:jc w:val="left"/>
                          <w:rPr>
                            <w:sz w:val="21"/>
                          </w:rPr>
                        </w:pPr>
                        <w:r>
                          <w:rPr>
                            <w:sz w:val="21"/>
                          </w:rPr>
                          <w:t>（</w:t>
                        </w:r>
                        <w:r>
                          <w:rPr>
                            <w:rFonts w:ascii="Arial" w:eastAsia="Arial"/>
                            <w:sz w:val="21"/>
                          </w:rPr>
                          <w:t>5</w:t>
                        </w:r>
                        <w:r>
                          <w:rPr>
                            <w:sz w:val="21"/>
                          </w:rPr>
                          <w:t>）构件纵向干缩裂缝深度超过木材直径的</w:t>
                        </w:r>
                        <w:r>
                          <w:rPr>
                            <w:rFonts w:ascii="Arial" w:eastAsia="Arial"/>
                            <w:sz w:val="21"/>
                          </w:rPr>
                          <w:t>1/3</w:t>
                        </w:r>
                        <w:r>
                          <w:rPr>
                            <w:sz w:val="21"/>
                          </w:rPr>
                          <w:t>。</w:t>
                        </w:r>
                      </w:p>
                    </w:txbxContent>
                  </v:textbox>
                </v:shape>
                <w10:wrap type="topAndBottom"/>
              </v:group>
            </w:pict>
          </mc:Fallback>
        </mc:AlternateContent>
      </w:r>
    </w:p>
    <w:p>
      <w:pPr>
        <w:spacing w:after="0"/>
        <w:rPr>
          <w:rFonts w:ascii="Times New Roman"/>
          <w:sz w:val="13"/>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183" name="组合 315"/>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180" name="图片 316"/>
                          <pic:cNvPicPr>
                            <a:picLocks noChangeAspect="1"/>
                          </pic:cNvPicPr>
                        </pic:nvPicPr>
                        <pic:blipFill>
                          <a:blip r:embed="rId46"/>
                          <a:stretch>
                            <a:fillRect/>
                          </a:stretch>
                        </pic:blipFill>
                        <pic:spPr>
                          <a:xfrm>
                            <a:off x="1580" y="2410"/>
                            <a:ext cx="3671" cy="2755"/>
                          </a:xfrm>
                          <a:prstGeom prst="rect">
                            <a:avLst/>
                          </a:prstGeom>
                          <a:noFill/>
                          <a:ln>
                            <a:noFill/>
                          </a:ln>
                        </pic:spPr>
                      </pic:pic>
                      <wps:wsp>
                        <wps:cNvPr id="181" name="任意多边形 317"/>
                        <wps:cNvSpPr/>
                        <wps:spPr>
                          <a:xfrm>
                            <a:off x="3190" y="2718"/>
                            <a:ext cx="767" cy="1407"/>
                          </a:xfrm>
                          <a:custGeom>
                            <a:avLst/>
                            <a:gdLst/>
                            <a:ahLst/>
                            <a:cxnLst/>
                            <a:pathLst>
                              <a:path w="767" h="1407">
                                <a:moveTo>
                                  <a:pt x="766" y="703"/>
                                </a:moveTo>
                                <a:lnTo>
                                  <a:pt x="766" y="667"/>
                                </a:lnTo>
                                <a:lnTo>
                                  <a:pt x="765" y="632"/>
                                </a:lnTo>
                                <a:lnTo>
                                  <a:pt x="762" y="596"/>
                                </a:lnTo>
                                <a:lnTo>
                                  <a:pt x="755" y="531"/>
                                </a:lnTo>
                                <a:lnTo>
                                  <a:pt x="743" y="459"/>
                                </a:lnTo>
                                <a:lnTo>
                                  <a:pt x="725" y="384"/>
                                </a:lnTo>
                                <a:lnTo>
                                  <a:pt x="700" y="308"/>
                                </a:lnTo>
                                <a:lnTo>
                                  <a:pt x="668" y="234"/>
                                </a:lnTo>
                                <a:lnTo>
                                  <a:pt x="630" y="165"/>
                                </a:lnTo>
                                <a:lnTo>
                                  <a:pt x="585" y="104"/>
                                </a:lnTo>
                                <a:lnTo>
                                  <a:pt x="532" y="55"/>
                                </a:lnTo>
                                <a:lnTo>
                                  <a:pt x="472" y="19"/>
                                </a:lnTo>
                                <a:lnTo>
                                  <a:pt x="403" y="1"/>
                                </a:lnTo>
                                <a:lnTo>
                                  <a:pt x="383" y="0"/>
                                </a:lnTo>
                                <a:lnTo>
                                  <a:pt x="363" y="1"/>
                                </a:lnTo>
                                <a:lnTo>
                                  <a:pt x="295" y="19"/>
                                </a:lnTo>
                                <a:lnTo>
                                  <a:pt x="234" y="55"/>
                                </a:lnTo>
                                <a:lnTo>
                                  <a:pt x="181" y="104"/>
                                </a:lnTo>
                                <a:lnTo>
                                  <a:pt x="136" y="165"/>
                                </a:lnTo>
                                <a:lnTo>
                                  <a:pt x="98" y="234"/>
                                </a:lnTo>
                                <a:lnTo>
                                  <a:pt x="66" y="308"/>
                                </a:lnTo>
                                <a:lnTo>
                                  <a:pt x="42" y="385"/>
                                </a:lnTo>
                                <a:lnTo>
                                  <a:pt x="23" y="460"/>
                                </a:lnTo>
                                <a:lnTo>
                                  <a:pt x="11" y="532"/>
                                </a:lnTo>
                                <a:lnTo>
                                  <a:pt x="4" y="597"/>
                                </a:lnTo>
                                <a:lnTo>
                                  <a:pt x="2" y="632"/>
                                </a:lnTo>
                                <a:lnTo>
                                  <a:pt x="0" y="667"/>
                                </a:lnTo>
                                <a:lnTo>
                                  <a:pt x="0" y="703"/>
                                </a:lnTo>
                                <a:lnTo>
                                  <a:pt x="0" y="740"/>
                                </a:lnTo>
                                <a:lnTo>
                                  <a:pt x="2" y="775"/>
                                </a:lnTo>
                                <a:lnTo>
                                  <a:pt x="4" y="810"/>
                                </a:lnTo>
                                <a:lnTo>
                                  <a:pt x="8" y="845"/>
                                </a:lnTo>
                                <a:lnTo>
                                  <a:pt x="8" y="850"/>
                                </a:lnTo>
                                <a:lnTo>
                                  <a:pt x="8" y="703"/>
                                </a:lnTo>
                                <a:lnTo>
                                  <a:pt x="9" y="667"/>
                                </a:lnTo>
                                <a:lnTo>
                                  <a:pt x="10" y="632"/>
                                </a:lnTo>
                                <a:lnTo>
                                  <a:pt x="13" y="597"/>
                                </a:lnTo>
                                <a:lnTo>
                                  <a:pt x="18" y="539"/>
                                </a:lnTo>
                                <a:lnTo>
                                  <a:pt x="29" y="474"/>
                                </a:lnTo>
                                <a:lnTo>
                                  <a:pt x="44" y="404"/>
                                </a:lnTo>
                                <a:lnTo>
                                  <a:pt x="66" y="334"/>
                                </a:lnTo>
                                <a:lnTo>
                                  <a:pt x="93" y="264"/>
                                </a:lnTo>
                                <a:lnTo>
                                  <a:pt x="126" y="198"/>
                                </a:lnTo>
                                <a:lnTo>
                                  <a:pt x="165" y="138"/>
                                </a:lnTo>
                                <a:lnTo>
                                  <a:pt x="210" y="86"/>
                                </a:lnTo>
                                <a:lnTo>
                                  <a:pt x="261" y="45"/>
                                </a:lnTo>
                                <a:lnTo>
                                  <a:pt x="319" y="19"/>
                                </a:lnTo>
                                <a:lnTo>
                                  <a:pt x="383" y="8"/>
                                </a:lnTo>
                                <a:lnTo>
                                  <a:pt x="402" y="9"/>
                                </a:lnTo>
                                <a:lnTo>
                                  <a:pt x="403" y="9"/>
                                </a:lnTo>
                                <a:lnTo>
                                  <a:pt x="421" y="11"/>
                                </a:lnTo>
                                <a:lnTo>
                                  <a:pt x="487" y="36"/>
                                </a:lnTo>
                                <a:lnTo>
                                  <a:pt x="545" y="76"/>
                                </a:lnTo>
                                <a:lnTo>
                                  <a:pt x="596" y="130"/>
                                </a:lnTo>
                                <a:lnTo>
                                  <a:pt x="638" y="194"/>
                                </a:lnTo>
                                <a:lnTo>
                                  <a:pt x="674" y="265"/>
                                </a:lnTo>
                                <a:lnTo>
                                  <a:pt x="703" y="341"/>
                                </a:lnTo>
                                <a:lnTo>
                                  <a:pt x="725" y="418"/>
                                </a:lnTo>
                                <a:lnTo>
                                  <a:pt x="741" y="495"/>
                                </a:lnTo>
                                <a:lnTo>
                                  <a:pt x="752" y="567"/>
                                </a:lnTo>
                                <a:lnTo>
                                  <a:pt x="756" y="632"/>
                                </a:lnTo>
                                <a:lnTo>
                                  <a:pt x="758" y="667"/>
                                </a:lnTo>
                                <a:lnTo>
                                  <a:pt x="758" y="850"/>
                                </a:lnTo>
                                <a:lnTo>
                                  <a:pt x="763" y="801"/>
                                </a:lnTo>
                                <a:lnTo>
                                  <a:pt x="766" y="740"/>
                                </a:lnTo>
                                <a:lnTo>
                                  <a:pt x="766" y="703"/>
                                </a:lnTo>
                                <a:close/>
                                <a:moveTo>
                                  <a:pt x="758" y="850"/>
                                </a:moveTo>
                                <a:lnTo>
                                  <a:pt x="758" y="739"/>
                                </a:lnTo>
                                <a:lnTo>
                                  <a:pt x="756" y="775"/>
                                </a:lnTo>
                                <a:lnTo>
                                  <a:pt x="752" y="840"/>
                                </a:lnTo>
                                <a:lnTo>
                                  <a:pt x="741" y="912"/>
                                </a:lnTo>
                                <a:lnTo>
                                  <a:pt x="725" y="989"/>
                                </a:lnTo>
                                <a:lnTo>
                                  <a:pt x="703" y="1066"/>
                                </a:lnTo>
                                <a:lnTo>
                                  <a:pt x="674" y="1142"/>
                                </a:lnTo>
                                <a:lnTo>
                                  <a:pt x="638" y="1213"/>
                                </a:lnTo>
                                <a:lnTo>
                                  <a:pt x="595" y="1277"/>
                                </a:lnTo>
                                <a:lnTo>
                                  <a:pt x="545" y="1331"/>
                                </a:lnTo>
                                <a:lnTo>
                                  <a:pt x="487" y="1371"/>
                                </a:lnTo>
                                <a:lnTo>
                                  <a:pt x="421" y="1396"/>
                                </a:lnTo>
                                <a:lnTo>
                                  <a:pt x="402" y="1398"/>
                                </a:lnTo>
                                <a:lnTo>
                                  <a:pt x="383" y="1399"/>
                                </a:lnTo>
                                <a:lnTo>
                                  <a:pt x="315" y="1387"/>
                                </a:lnTo>
                                <a:lnTo>
                                  <a:pt x="255" y="1357"/>
                                </a:lnTo>
                                <a:lnTo>
                                  <a:pt x="202" y="1312"/>
                                </a:lnTo>
                                <a:lnTo>
                                  <a:pt x="156" y="1256"/>
                                </a:lnTo>
                                <a:lnTo>
                                  <a:pt x="116" y="1191"/>
                                </a:lnTo>
                                <a:lnTo>
                                  <a:pt x="83" y="1120"/>
                                </a:lnTo>
                                <a:lnTo>
                                  <a:pt x="57" y="1047"/>
                                </a:lnTo>
                                <a:lnTo>
                                  <a:pt x="37" y="975"/>
                                </a:lnTo>
                                <a:lnTo>
                                  <a:pt x="24" y="906"/>
                                </a:lnTo>
                                <a:lnTo>
                                  <a:pt x="16" y="844"/>
                                </a:lnTo>
                                <a:lnTo>
                                  <a:pt x="13" y="809"/>
                                </a:lnTo>
                                <a:lnTo>
                                  <a:pt x="10" y="775"/>
                                </a:lnTo>
                                <a:lnTo>
                                  <a:pt x="9" y="739"/>
                                </a:lnTo>
                                <a:lnTo>
                                  <a:pt x="8" y="703"/>
                                </a:lnTo>
                                <a:lnTo>
                                  <a:pt x="8" y="850"/>
                                </a:lnTo>
                                <a:lnTo>
                                  <a:pt x="15" y="904"/>
                                </a:lnTo>
                                <a:lnTo>
                                  <a:pt x="28" y="969"/>
                                </a:lnTo>
                                <a:lnTo>
                                  <a:pt x="46" y="1037"/>
                                </a:lnTo>
                                <a:lnTo>
                                  <a:pt x="69" y="1106"/>
                                </a:lnTo>
                                <a:lnTo>
                                  <a:pt x="99" y="1174"/>
                                </a:lnTo>
                                <a:lnTo>
                                  <a:pt x="134" y="1238"/>
                                </a:lnTo>
                                <a:lnTo>
                                  <a:pt x="175" y="1295"/>
                                </a:lnTo>
                                <a:lnTo>
                                  <a:pt x="223" y="1343"/>
                                </a:lnTo>
                                <a:lnTo>
                                  <a:pt x="276" y="1379"/>
                                </a:lnTo>
                                <a:lnTo>
                                  <a:pt x="336" y="1401"/>
                                </a:lnTo>
                                <a:lnTo>
                                  <a:pt x="403" y="1406"/>
                                </a:lnTo>
                                <a:lnTo>
                                  <a:pt x="423" y="1403"/>
                                </a:lnTo>
                                <a:lnTo>
                                  <a:pt x="442" y="1399"/>
                                </a:lnTo>
                                <a:lnTo>
                                  <a:pt x="502" y="1372"/>
                                </a:lnTo>
                                <a:lnTo>
                                  <a:pt x="555" y="1332"/>
                                </a:lnTo>
                                <a:lnTo>
                                  <a:pt x="602" y="1282"/>
                                </a:lnTo>
                                <a:lnTo>
                                  <a:pt x="642" y="1222"/>
                                </a:lnTo>
                                <a:lnTo>
                                  <a:pt x="676" y="1157"/>
                                </a:lnTo>
                                <a:lnTo>
                                  <a:pt x="704" y="1086"/>
                                </a:lnTo>
                                <a:lnTo>
                                  <a:pt x="727" y="1013"/>
                                </a:lnTo>
                                <a:lnTo>
                                  <a:pt x="744" y="940"/>
                                </a:lnTo>
                                <a:lnTo>
                                  <a:pt x="756" y="869"/>
                                </a:lnTo>
                                <a:lnTo>
                                  <a:pt x="758" y="850"/>
                                </a:lnTo>
                                <a:close/>
                              </a:path>
                            </a:pathLst>
                          </a:custGeom>
                          <a:solidFill>
                            <a:srgbClr val="FF0000"/>
                          </a:solidFill>
                          <a:ln>
                            <a:noFill/>
                          </a:ln>
                        </wps:spPr>
                        <wps:bodyPr upright="1"/>
                      </wps:wsp>
                      <wps:wsp>
                        <wps:cNvPr id="182" name="文本框 318"/>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6.</w:t>
                              </w:r>
                              <w:r>
                                <w:rPr>
                                  <w:rFonts w:ascii="Arial" w:eastAsia="Arial"/>
                                  <w:sz w:val="21"/>
                                </w:rPr>
                                <w:tab/>
                              </w:r>
                              <w:r>
                                <w:rPr>
                                  <w:b/>
                                  <w:sz w:val="21"/>
                                </w:rPr>
                                <w:t>木柱、梁、檩</w:t>
                              </w:r>
                              <w:r>
                                <w:rPr>
                                  <w:rFonts w:ascii="Arial" w:eastAsia="Arial"/>
                                  <w:b/>
                                  <w:sz w:val="21"/>
                                </w:rPr>
                                <w:t>d</w:t>
                              </w:r>
                              <w:r>
                                <w:rPr>
                                  <w:sz w:val="21"/>
                                </w:rPr>
                                <w:t>级评定</w:t>
                              </w:r>
                            </w:p>
                            <w:p>
                              <w:pPr>
                                <w:spacing w:before="119"/>
                                <w:ind w:left="1109" w:right="0" w:firstLine="0"/>
                                <w:jc w:val="left"/>
                                <w:rPr>
                                  <w:sz w:val="21"/>
                                </w:rPr>
                              </w:pPr>
                              <w:r>
                                <w:rPr>
                                  <w:sz w:val="21"/>
                                </w:rPr>
                                <w:t>（</w:t>
                              </w:r>
                              <w:r>
                                <w:rPr>
                                  <w:rFonts w:ascii="Arial" w:eastAsia="Arial"/>
                                  <w:sz w:val="21"/>
                                </w:rPr>
                                <w:t>6</w:t>
                              </w:r>
                              <w:r>
                                <w:rPr>
                                  <w:sz w:val="21"/>
                                </w:rPr>
                                <w:t>）榫卯节点失效或多处拔榫。</w:t>
                              </w:r>
                            </w:p>
                          </w:txbxContent>
                        </wps:txbx>
                        <wps:bodyPr lIns="0" tIns="0" rIns="0" bIns="0" upright="1"/>
                      </wps:wsp>
                    </wpg:wgp>
                  </a:graphicData>
                </a:graphic>
              </wp:inline>
            </w:drawing>
          </mc:Choice>
          <mc:Fallback>
            <w:pict>
              <v:group id="组合 315"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">
                <o:lock v:ext="edit" aspectratio="f"/>
                <v:shape id="图片 316" o:spid="_x0000_s1026" o:spt="75" type="#_x0000_t75" style="position:absolute;left:1580;top:2410;height:2755;width:3671;" filled="f" o:preferrelative="t" stroked="f" coordsize="21600,21600" o:gfxdata="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HDhIr4A&#10;AADcAAAADwAAAAAAAAABACAAAAAiAAAAZHJzL2Rvd25yZXYueG1sUEsBAhQAFAAAAAgAh07iQDMv&#10;BZ47AAAAOQAAABAAAAAAAAAAAQAgAAAADQEAAGRycy9zaGFwZXhtbC54bWxQSwUGAAAAAAYABgBb&#10;AQAAtwMAAAAA&#10;">
                  <v:fill on="f" focussize="0,0"/>
                  <v:stroke on="f"/>
                  <v:imagedata r:id="rId46" o:title=""/>
                  <o:lock v:ext="edit" aspectratio="t"/>
                </v:shape>
                <v:shape id="任意多边形 317" o:spid="_x0000_s1026" o:spt="100" style="position:absolute;left:3190;top:2718;height:1407;width:767;" fillcolor="#FF0000" filled="t" stroked="f" coordsize="767,1407" o:gfxdata="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YTLVdugAAANwA&#10;AAAPAAAAAAAAAAEAIAAAACIAAABkcnMvZG93bnJldi54bWxQSwECFAAUAAAACACHTuJAMy8FnjsA&#10;AAA5AAAAEAAAAAAAAAABACAAAAAJAQAAZHJzL3NoYXBleG1sLnhtbFBLBQYAAAAABgAGAFsBAACz&#10;AwAAAAA=&#10;" path="m766,703l766,667,765,632,762,596,755,531,743,459,725,384,700,308,668,234,630,165,585,104,532,55,472,19,403,1,383,0,363,1,295,19,234,55,181,104,136,165,98,234,66,308,42,385,23,460,11,532,4,597,2,632,0,667,0,703,0,740,2,775,4,810,8,845,8,850,8,703,9,667,10,632,13,597,18,539,29,474,44,404,66,334,93,264,126,198,165,138,210,86,261,45,319,19,383,8,402,9,403,9,421,11,487,36,545,76,596,130,638,194,674,265,703,341,725,418,741,495,752,567,756,632,758,667,758,850,763,801,766,740,766,703xm758,850l758,739,756,775,752,840,741,912,725,989,703,1066,674,1142,638,1213,595,1277,545,1331,487,1371,421,1396,402,1398,383,1399,315,1387,255,1357,202,1312,156,1256,116,1191,83,1120,57,1047,37,975,24,906,16,844,13,809,10,775,9,739,8,703,8,850,15,904,28,969,46,1037,69,1106,99,1174,134,1238,175,1295,223,1343,276,1379,336,1401,403,1406,423,1403,442,1399,502,1372,555,1332,602,1282,642,1222,676,1157,704,1086,727,1013,744,940,756,869,758,850xe">
                  <v:fill on="t" focussize="0,0"/>
                  <v:stroke on="f"/>
                  <v:imagedata o:title=""/>
                  <o:lock v:ext="edit" aspectratio="f"/>
                </v:shape>
                <v:shape id="文本框 318" o:spid="_x0000_s1026" o:spt="202" type="#_x0000_t202" style="position:absolute;left:3;top:3;height:6413;width:9071;" filled="f" stroked="t" coordsize="21600,21600" o:gfxdata="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Cd66V68AAAA&#10;3AAAAA8AAAAAAAAAAQAgAAAAIgAAAGRycy9kb3ducmV2LnhtbFBLAQIUABQAAAAIAIdO4kAzLwWe&#10;OwAAADkAAAAQAAAAAAAAAAEAIAAAAAsBAABkcnMvc2hhcGV4bWwueG1sUEsFBgAAAAAGAAYAWwEA&#10;ALUDA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6.</w:t>
                        </w:r>
                        <w:r>
                          <w:rPr>
                            <w:rFonts w:ascii="Arial" w:eastAsia="Arial"/>
                            <w:sz w:val="21"/>
                          </w:rPr>
                          <w:tab/>
                        </w:r>
                        <w:r>
                          <w:rPr>
                            <w:b/>
                            <w:sz w:val="21"/>
                          </w:rPr>
                          <w:t>木柱、梁、檩</w:t>
                        </w:r>
                        <w:r>
                          <w:rPr>
                            <w:rFonts w:ascii="Arial" w:eastAsia="Arial"/>
                            <w:b/>
                            <w:sz w:val="21"/>
                          </w:rPr>
                          <w:t>d</w:t>
                        </w:r>
                        <w:r>
                          <w:rPr>
                            <w:sz w:val="21"/>
                          </w:rPr>
                          <w:t>级评定</w:t>
                        </w:r>
                      </w:p>
                      <w:p>
                        <w:pPr>
                          <w:spacing w:before="119"/>
                          <w:ind w:left="1109" w:right="0" w:firstLine="0"/>
                          <w:jc w:val="left"/>
                          <w:rPr>
                            <w:sz w:val="21"/>
                          </w:rPr>
                        </w:pPr>
                        <w:r>
                          <w:rPr>
                            <w:sz w:val="21"/>
                          </w:rPr>
                          <w:t>（</w:t>
                        </w:r>
                        <w:r>
                          <w:rPr>
                            <w:rFonts w:ascii="Arial" w:eastAsia="Arial"/>
                            <w:sz w:val="21"/>
                          </w:rPr>
                          <w:t>6</w:t>
                        </w:r>
                        <w:r>
                          <w:rPr>
                            <w:sz w:val="21"/>
                          </w:rPr>
                          <w:t>）榫卯节点失效或多处拔榫。</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12"/>
        </w:rPr>
      </w:pPr>
      <w:r>
        <mc:AlternateContent>
          <mc:Choice Requires="wpg">
            <w:drawing>
              <wp:anchor distT="0" distB="0" distL="0" distR="0" simplePos="0" relativeHeight="251757568" behindDoc="1" locked="0" layoutInCell="1" allowOverlap="1">
                <wp:simplePos x="0" y="0"/>
                <wp:positionH relativeFrom="page">
                  <wp:posOffset>897890</wp:posOffset>
                </wp:positionH>
                <wp:positionV relativeFrom="paragraph">
                  <wp:posOffset>112395</wp:posOffset>
                </wp:positionV>
                <wp:extent cx="5763895" cy="4076065"/>
                <wp:effectExtent l="3175" t="2540" r="5080" b="17145"/>
                <wp:wrapTopAndBottom/>
                <wp:docPr id="368" name="组合 319"/>
                <wp:cNvGraphicFramePr/>
                <a:graphic xmlns:a="http://schemas.openxmlformats.org/drawingml/2006/main">
                  <a:graphicData uri="http://schemas.microsoft.com/office/word/2010/wordprocessingGroup">
                    <wpg:wgp>
                      <wpg:cNvGrpSpPr/>
                      <wpg:grpSpPr>
                        <a:xfrm>
                          <a:off x="0" y="0"/>
                          <a:ext cx="5763895" cy="4076065"/>
                          <a:chOff x="1414" y="177"/>
                          <a:chExt cx="9077" cy="6419"/>
                        </a:xfrm>
                      </wpg:grpSpPr>
                      <pic:pic xmlns:pic="http://schemas.openxmlformats.org/drawingml/2006/picture">
                        <pic:nvPicPr>
                          <pic:cNvPr id="366" name="图片 320"/>
                          <pic:cNvPicPr>
                            <a:picLocks noChangeAspect="1"/>
                          </pic:cNvPicPr>
                        </pic:nvPicPr>
                        <pic:blipFill>
                          <a:blip r:embed="rId47"/>
                          <a:stretch>
                            <a:fillRect/>
                          </a:stretch>
                        </pic:blipFill>
                        <pic:spPr>
                          <a:xfrm>
                            <a:off x="3015" y="2587"/>
                            <a:ext cx="3841" cy="2600"/>
                          </a:xfrm>
                          <a:prstGeom prst="rect">
                            <a:avLst/>
                          </a:prstGeom>
                          <a:noFill/>
                          <a:ln>
                            <a:noFill/>
                          </a:ln>
                        </pic:spPr>
                      </pic:pic>
                      <wps:wsp>
                        <wps:cNvPr id="367" name="文本框 321"/>
                        <wps:cNvSpPr txBox="1"/>
                        <wps:spPr>
                          <a:xfrm>
                            <a:off x="1417" y="180"/>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7.</w:t>
                              </w:r>
                              <w:r>
                                <w:rPr>
                                  <w:rFonts w:ascii="Arial" w:eastAsia="Arial"/>
                                  <w:sz w:val="21"/>
                                </w:rPr>
                                <w:tab/>
                              </w:r>
                              <w:r>
                                <w:rPr>
                                  <w:sz w:val="21"/>
                                </w:rPr>
                                <w:t>木屋架</w:t>
                              </w:r>
                              <w:r>
                                <w:rPr>
                                  <w:rFonts w:ascii="Arial" w:eastAsia="Arial"/>
                                  <w:sz w:val="21"/>
                                </w:rPr>
                                <w:t>c</w:t>
                              </w:r>
                              <w:r>
                                <w:rPr>
                                  <w:sz w:val="21"/>
                                </w:rPr>
                                <w:t>级评定</w:t>
                              </w:r>
                            </w:p>
                            <w:p>
                              <w:pPr>
                                <w:spacing w:before="119"/>
                                <w:ind w:left="1110" w:right="0" w:firstLine="0"/>
                                <w:jc w:val="left"/>
                                <w:rPr>
                                  <w:sz w:val="21"/>
                                </w:rPr>
                              </w:pPr>
                              <w:r>
                                <w:rPr>
                                  <w:sz w:val="21"/>
                                </w:rPr>
                                <w:t>（</w:t>
                              </w:r>
                              <w:r>
                                <w:rPr>
                                  <w:rFonts w:ascii="Arial" w:eastAsia="Arial"/>
                                  <w:sz w:val="21"/>
                                </w:rPr>
                                <w:t>1</w:t>
                              </w:r>
                              <w:r>
                                <w:rPr>
                                  <w:sz w:val="21"/>
                                </w:rPr>
                                <w:t>）有明显腐朽或虫蛀（肉眼能轻易观察到的腐朽或虫蛀）。</w:t>
                              </w:r>
                            </w:p>
                          </w:txbxContent>
                        </wps:txbx>
                        <wps:bodyPr lIns="0" tIns="0" rIns="0" bIns="0" upright="1"/>
                      </wps:wsp>
                    </wpg:wgp>
                  </a:graphicData>
                </a:graphic>
              </wp:anchor>
            </w:drawing>
          </mc:Choice>
          <mc:Fallback>
            <w:pict>
              <v:group id="组合 319" o:spid="_x0000_s1026" o:spt="203" style="position:absolute;left:0pt;margin-left:70.7pt;margin-top:8.85pt;height:320.95pt;width:453.85pt;mso-position-horizontal-relative:page;mso-wrap-distance-bottom:0pt;mso-wrap-distance-top:0pt;z-index:-251558912;mso-width-relative:page;mso-height-relative:page;" coordorigin="1414,177" coordsize="9077,6419" o:gfxdata="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">
                <o:lock v:ext="edit" aspectratio="f"/>
                <v:shape id="图片 320" o:spid="_x0000_s1026" o:spt="75" type="#_x0000_t75" style="position:absolute;left:3015;top:2587;height:2600;width:3841;" filled="f" o:preferrelative="t" stroked="f" coordsize="21600,21600" o:gfxdata="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VvgR5&#10;wAAAANwAAAAPAAAAAAAAAAEAIAAAACIAAABkcnMvZG93bnJldi54bWxQSwECFAAUAAAACACHTuJA&#10;My8FnjsAAAA5AAAAEAAAAAAAAAABACAAAAAPAQAAZHJzL3NoYXBleG1sLnhtbFBLBQYAAAAABgAG&#10;AFsBAAC5AwAAAAA=&#10;">
                  <v:fill on="f" focussize="0,0"/>
                  <v:stroke on="f"/>
                  <v:imagedata r:id="rId47" o:title=""/>
                  <o:lock v:ext="edit" aspectratio="t"/>
                </v:shape>
                <v:shape id="文本框 321" o:spid="_x0000_s1026" o:spt="202" type="#_x0000_t202" style="position:absolute;left:1417;top:180;height:6413;width:9071;" filled="f" stroked="t" coordsize="21600,21600" o:gfxdata="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rFwt2/&#10;AAAA3AAAAA8AAAAAAAAAAQAgAAAAIgAAAGRycy9kb3ducmV2LnhtbFBLAQIUABQAAAAIAIdO4kAz&#10;LwWeOwAAADkAAAAQAAAAAAAAAAEAIAAAAA4BAABkcnMvc2hhcGV4bWwueG1sUEsFBgAAAAAGAAYA&#10;WwEAALgDA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7.</w:t>
                        </w:r>
                        <w:r>
                          <w:rPr>
                            <w:rFonts w:ascii="Arial" w:eastAsia="Arial"/>
                            <w:sz w:val="21"/>
                          </w:rPr>
                          <w:tab/>
                        </w:r>
                        <w:r>
                          <w:rPr>
                            <w:sz w:val="21"/>
                          </w:rPr>
                          <w:t>木屋架</w:t>
                        </w:r>
                        <w:r>
                          <w:rPr>
                            <w:rFonts w:ascii="Arial" w:eastAsia="Arial"/>
                            <w:sz w:val="21"/>
                          </w:rPr>
                          <w:t>c</w:t>
                        </w:r>
                        <w:r>
                          <w:rPr>
                            <w:sz w:val="21"/>
                          </w:rPr>
                          <w:t>级评定</w:t>
                        </w:r>
                      </w:p>
                      <w:p>
                        <w:pPr>
                          <w:spacing w:before="119"/>
                          <w:ind w:left="1110" w:right="0" w:firstLine="0"/>
                          <w:jc w:val="left"/>
                          <w:rPr>
                            <w:sz w:val="21"/>
                          </w:rPr>
                        </w:pPr>
                        <w:r>
                          <w:rPr>
                            <w:sz w:val="21"/>
                          </w:rPr>
                          <w:t>（</w:t>
                        </w:r>
                        <w:r>
                          <w:rPr>
                            <w:rFonts w:ascii="Arial" w:eastAsia="Arial"/>
                            <w:sz w:val="21"/>
                          </w:rPr>
                          <w:t>1</w:t>
                        </w:r>
                        <w:r>
                          <w:rPr>
                            <w:sz w:val="21"/>
                          </w:rPr>
                          <w:t>）有明显腐朽或虫蛀（肉眼能轻易观察到的腐朽或虫蛀）。</w:t>
                        </w:r>
                      </w:p>
                    </w:txbxContent>
                  </v:textbox>
                </v:shape>
                <w10:wrap type="topAndBottom"/>
              </v:group>
            </w:pict>
          </mc:Fallback>
        </mc:AlternateContent>
      </w:r>
    </w:p>
    <w:p>
      <w:pPr>
        <w:spacing w:after="0"/>
        <w:rPr>
          <w:rFonts w:ascii="Times New Roman"/>
          <w:sz w:val="12"/>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246" name="组合 322"/>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43" name="图片 323"/>
                          <pic:cNvPicPr>
                            <a:picLocks noChangeAspect="1"/>
                          </pic:cNvPicPr>
                        </pic:nvPicPr>
                        <pic:blipFill>
                          <a:blip r:embed="rId48"/>
                          <a:stretch>
                            <a:fillRect/>
                          </a:stretch>
                        </pic:blipFill>
                        <pic:spPr>
                          <a:xfrm>
                            <a:off x="1565" y="2326"/>
                            <a:ext cx="4342" cy="3188"/>
                          </a:xfrm>
                          <a:prstGeom prst="rect">
                            <a:avLst/>
                          </a:prstGeom>
                          <a:noFill/>
                          <a:ln>
                            <a:noFill/>
                          </a:ln>
                        </pic:spPr>
                      </pic:pic>
                      <wps:wsp>
                        <wps:cNvPr id="244" name="任意多边形 324"/>
                        <wps:cNvSpPr/>
                        <wps:spPr>
                          <a:xfrm>
                            <a:off x="2681" y="4214"/>
                            <a:ext cx="1649" cy="863"/>
                          </a:xfrm>
                          <a:custGeom>
                            <a:avLst/>
                            <a:gdLst/>
                            <a:ahLst/>
                            <a:cxnLst/>
                            <a:pathLst>
                              <a:path w="1649" h="863">
                                <a:moveTo>
                                  <a:pt x="1648" y="430"/>
                                </a:moveTo>
                                <a:lnTo>
                                  <a:pt x="1646" y="408"/>
                                </a:lnTo>
                                <a:lnTo>
                                  <a:pt x="1643" y="386"/>
                                </a:lnTo>
                                <a:lnTo>
                                  <a:pt x="1638" y="364"/>
                                </a:lnTo>
                                <a:lnTo>
                                  <a:pt x="1609" y="301"/>
                                </a:lnTo>
                                <a:lnTo>
                                  <a:pt x="1567" y="245"/>
                                </a:lnTo>
                                <a:lnTo>
                                  <a:pt x="1514" y="195"/>
                                </a:lnTo>
                                <a:lnTo>
                                  <a:pt x="1452" y="152"/>
                                </a:lnTo>
                                <a:lnTo>
                                  <a:pt x="1384" y="114"/>
                                </a:lnTo>
                                <a:lnTo>
                                  <a:pt x="1310" y="83"/>
                                </a:lnTo>
                                <a:lnTo>
                                  <a:pt x="1233" y="57"/>
                                </a:lnTo>
                                <a:lnTo>
                                  <a:pt x="1155" y="37"/>
                                </a:lnTo>
                                <a:lnTo>
                                  <a:pt x="1077" y="21"/>
                                </a:lnTo>
                                <a:lnTo>
                                  <a:pt x="1002" y="10"/>
                                </a:lnTo>
                                <a:lnTo>
                                  <a:pt x="931" y="3"/>
                                </a:lnTo>
                                <a:lnTo>
                                  <a:pt x="866" y="1"/>
                                </a:lnTo>
                                <a:lnTo>
                                  <a:pt x="823" y="0"/>
                                </a:lnTo>
                                <a:lnTo>
                                  <a:pt x="781" y="1"/>
                                </a:lnTo>
                                <a:lnTo>
                                  <a:pt x="716" y="3"/>
                                </a:lnTo>
                                <a:lnTo>
                                  <a:pt x="646" y="10"/>
                                </a:lnTo>
                                <a:lnTo>
                                  <a:pt x="570" y="21"/>
                                </a:lnTo>
                                <a:lnTo>
                                  <a:pt x="492" y="37"/>
                                </a:lnTo>
                                <a:lnTo>
                                  <a:pt x="414" y="57"/>
                                </a:lnTo>
                                <a:lnTo>
                                  <a:pt x="336" y="83"/>
                                </a:lnTo>
                                <a:lnTo>
                                  <a:pt x="262" y="115"/>
                                </a:lnTo>
                                <a:lnTo>
                                  <a:pt x="193" y="152"/>
                                </a:lnTo>
                                <a:lnTo>
                                  <a:pt x="132" y="196"/>
                                </a:lnTo>
                                <a:lnTo>
                                  <a:pt x="79" y="246"/>
                                </a:lnTo>
                                <a:lnTo>
                                  <a:pt x="37" y="302"/>
                                </a:lnTo>
                                <a:lnTo>
                                  <a:pt x="9" y="365"/>
                                </a:lnTo>
                                <a:lnTo>
                                  <a:pt x="3" y="386"/>
                                </a:lnTo>
                                <a:lnTo>
                                  <a:pt x="0" y="408"/>
                                </a:lnTo>
                                <a:lnTo>
                                  <a:pt x="0" y="431"/>
                                </a:lnTo>
                                <a:lnTo>
                                  <a:pt x="0" y="454"/>
                                </a:lnTo>
                                <a:lnTo>
                                  <a:pt x="3" y="476"/>
                                </a:lnTo>
                                <a:lnTo>
                                  <a:pt x="7" y="492"/>
                                </a:lnTo>
                                <a:lnTo>
                                  <a:pt x="7" y="430"/>
                                </a:lnTo>
                                <a:lnTo>
                                  <a:pt x="9" y="409"/>
                                </a:lnTo>
                                <a:lnTo>
                                  <a:pt x="12" y="388"/>
                                </a:lnTo>
                                <a:lnTo>
                                  <a:pt x="16" y="367"/>
                                </a:lnTo>
                                <a:lnTo>
                                  <a:pt x="43" y="307"/>
                                </a:lnTo>
                                <a:lnTo>
                                  <a:pt x="83" y="254"/>
                                </a:lnTo>
                                <a:lnTo>
                                  <a:pt x="132" y="206"/>
                                </a:lnTo>
                                <a:lnTo>
                                  <a:pt x="190" y="164"/>
                                </a:lnTo>
                                <a:lnTo>
                                  <a:pt x="255" y="128"/>
                                </a:lnTo>
                                <a:lnTo>
                                  <a:pt x="325" y="97"/>
                                </a:lnTo>
                                <a:lnTo>
                                  <a:pt x="398" y="71"/>
                                </a:lnTo>
                                <a:lnTo>
                                  <a:pt x="474" y="49"/>
                                </a:lnTo>
                                <a:lnTo>
                                  <a:pt x="550" y="33"/>
                                </a:lnTo>
                                <a:lnTo>
                                  <a:pt x="625" y="21"/>
                                </a:lnTo>
                                <a:lnTo>
                                  <a:pt x="696" y="13"/>
                                </a:lnTo>
                                <a:lnTo>
                                  <a:pt x="763" y="9"/>
                                </a:lnTo>
                                <a:lnTo>
                                  <a:pt x="824" y="8"/>
                                </a:lnTo>
                                <a:lnTo>
                                  <a:pt x="866" y="9"/>
                                </a:lnTo>
                                <a:lnTo>
                                  <a:pt x="907" y="10"/>
                                </a:lnTo>
                                <a:lnTo>
                                  <a:pt x="969" y="14"/>
                                </a:lnTo>
                                <a:lnTo>
                                  <a:pt x="1037" y="22"/>
                                </a:lnTo>
                                <a:lnTo>
                                  <a:pt x="1110" y="35"/>
                                </a:lnTo>
                                <a:lnTo>
                                  <a:pt x="1185" y="52"/>
                                </a:lnTo>
                                <a:lnTo>
                                  <a:pt x="1261" y="75"/>
                                </a:lnTo>
                                <a:lnTo>
                                  <a:pt x="1335" y="102"/>
                                </a:lnTo>
                                <a:lnTo>
                                  <a:pt x="1406" y="135"/>
                                </a:lnTo>
                                <a:lnTo>
                                  <a:pt x="1471" y="173"/>
                                </a:lnTo>
                                <a:lnTo>
                                  <a:pt x="1528" y="218"/>
                                </a:lnTo>
                                <a:lnTo>
                                  <a:pt x="1576" y="268"/>
                                </a:lnTo>
                                <a:lnTo>
                                  <a:pt x="1613" y="325"/>
                                </a:lnTo>
                                <a:lnTo>
                                  <a:pt x="1635" y="388"/>
                                </a:lnTo>
                                <a:lnTo>
                                  <a:pt x="1638" y="410"/>
                                </a:lnTo>
                                <a:lnTo>
                                  <a:pt x="1639" y="431"/>
                                </a:lnTo>
                                <a:lnTo>
                                  <a:pt x="1639" y="481"/>
                                </a:lnTo>
                                <a:lnTo>
                                  <a:pt x="1646" y="453"/>
                                </a:lnTo>
                                <a:lnTo>
                                  <a:pt x="1648" y="430"/>
                                </a:lnTo>
                                <a:close/>
                                <a:moveTo>
                                  <a:pt x="1639" y="481"/>
                                </a:moveTo>
                                <a:lnTo>
                                  <a:pt x="1639" y="431"/>
                                </a:lnTo>
                                <a:lnTo>
                                  <a:pt x="1638" y="452"/>
                                </a:lnTo>
                                <a:lnTo>
                                  <a:pt x="1635" y="474"/>
                                </a:lnTo>
                                <a:lnTo>
                                  <a:pt x="1613" y="537"/>
                                </a:lnTo>
                                <a:lnTo>
                                  <a:pt x="1576" y="594"/>
                                </a:lnTo>
                                <a:lnTo>
                                  <a:pt x="1528" y="644"/>
                                </a:lnTo>
                                <a:lnTo>
                                  <a:pt x="1471" y="688"/>
                                </a:lnTo>
                                <a:lnTo>
                                  <a:pt x="1406" y="727"/>
                                </a:lnTo>
                                <a:lnTo>
                                  <a:pt x="1335" y="760"/>
                                </a:lnTo>
                                <a:lnTo>
                                  <a:pt x="1260" y="787"/>
                                </a:lnTo>
                                <a:lnTo>
                                  <a:pt x="1185" y="810"/>
                                </a:lnTo>
                                <a:lnTo>
                                  <a:pt x="1109" y="827"/>
                                </a:lnTo>
                                <a:lnTo>
                                  <a:pt x="1037" y="839"/>
                                </a:lnTo>
                                <a:lnTo>
                                  <a:pt x="968" y="847"/>
                                </a:lnTo>
                                <a:lnTo>
                                  <a:pt x="907" y="851"/>
                                </a:lnTo>
                                <a:lnTo>
                                  <a:pt x="866" y="853"/>
                                </a:lnTo>
                                <a:lnTo>
                                  <a:pt x="823" y="854"/>
                                </a:lnTo>
                                <a:lnTo>
                                  <a:pt x="757" y="853"/>
                                </a:lnTo>
                                <a:lnTo>
                                  <a:pt x="685" y="848"/>
                                </a:lnTo>
                                <a:lnTo>
                                  <a:pt x="609" y="839"/>
                                </a:lnTo>
                                <a:lnTo>
                                  <a:pt x="530" y="825"/>
                                </a:lnTo>
                                <a:lnTo>
                                  <a:pt x="450" y="806"/>
                                </a:lnTo>
                                <a:lnTo>
                                  <a:pt x="372" y="783"/>
                                </a:lnTo>
                                <a:lnTo>
                                  <a:pt x="296" y="753"/>
                                </a:lnTo>
                                <a:lnTo>
                                  <a:pt x="225" y="718"/>
                                </a:lnTo>
                                <a:lnTo>
                                  <a:pt x="160" y="677"/>
                                </a:lnTo>
                                <a:lnTo>
                                  <a:pt x="104" y="630"/>
                                </a:lnTo>
                                <a:lnTo>
                                  <a:pt x="58" y="576"/>
                                </a:lnTo>
                                <a:lnTo>
                                  <a:pt x="23" y="515"/>
                                </a:lnTo>
                                <a:lnTo>
                                  <a:pt x="16" y="494"/>
                                </a:lnTo>
                                <a:lnTo>
                                  <a:pt x="11" y="474"/>
                                </a:lnTo>
                                <a:lnTo>
                                  <a:pt x="9" y="452"/>
                                </a:lnTo>
                                <a:lnTo>
                                  <a:pt x="7" y="430"/>
                                </a:lnTo>
                                <a:lnTo>
                                  <a:pt x="7" y="492"/>
                                </a:lnTo>
                                <a:lnTo>
                                  <a:pt x="9" y="497"/>
                                </a:lnTo>
                                <a:lnTo>
                                  <a:pt x="16" y="518"/>
                                </a:lnTo>
                                <a:lnTo>
                                  <a:pt x="49" y="578"/>
                                </a:lnTo>
                                <a:lnTo>
                                  <a:pt x="93" y="631"/>
                                </a:lnTo>
                                <a:lnTo>
                                  <a:pt x="147" y="678"/>
                                </a:lnTo>
                                <a:lnTo>
                                  <a:pt x="208" y="718"/>
                                </a:lnTo>
                                <a:lnTo>
                                  <a:pt x="276" y="754"/>
                                </a:lnTo>
                                <a:lnTo>
                                  <a:pt x="349" y="783"/>
                                </a:lnTo>
                                <a:lnTo>
                                  <a:pt x="426" y="808"/>
                                </a:lnTo>
                                <a:lnTo>
                                  <a:pt x="504" y="828"/>
                                </a:lnTo>
                                <a:lnTo>
                                  <a:pt x="582" y="843"/>
                                </a:lnTo>
                                <a:lnTo>
                                  <a:pt x="659" y="853"/>
                                </a:lnTo>
                                <a:lnTo>
                                  <a:pt x="733" y="860"/>
                                </a:lnTo>
                                <a:lnTo>
                                  <a:pt x="802" y="862"/>
                                </a:lnTo>
                                <a:lnTo>
                                  <a:pt x="866" y="861"/>
                                </a:lnTo>
                                <a:lnTo>
                                  <a:pt x="908" y="860"/>
                                </a:lnTo>
                                <a:lnTo>
                                  <a:pt x="948" y="856"/>
                                </a:lnTo>
                                <a:lnTo>
                                  <a:pt x="1009" y="851"/>
                                </a:lnTo>
                                <a:lnTo>
                                  <a:pt x="1077" y="841"/>
                                </a:lnTo>
                                <a:lnTo>
                                  <a:pt x="1148" y="827"/>
                                </a:lnTo>
                                <a:lnTo>
                                  <a:pt x="1223" y="807"/>
                                </a:lnTo>
                                <a:lnTo>
                                  <a:pt x="1297" y="783"/>
                                </a:lnTo>
                                <a:lnTo>
                                  <a:pt x="1370" y="753"/>
                                </a:lnTo>
                                <a:lnTo>
                                  <a:pt x="1438" y="718"/>
                                </a:lnTo>
                                <a:lnTo>
                                  <a:pt x="1501" y="677"/>
                                </a:lnTo>
                                <a:lnTo>
                                  <a:pt x="1555" y="630"/>
                                </a:lnTo>
                                <a:lnTo>
                                  <a:pt x="1599" y="577"/>
                                </a:lnTo>
                                <a:lnTo>
                                  <a:pt x="1630" y="518"/>
                                </a:lnTo>
                                <a:lnTo>
                                  <a:pt x="1639" y="481"/>
                                </a:lnTo>
                                <a:close/>
                              </a:path>
                            </a:pathLst>
                          </a:custGeom>
                          <a:solidFill>
                            <a:srgbClr val="FF0000"/>
                          </a:solidFill>
                          <a:ln>
                            <a:noFill/>
                          </a:ln>
                        </wps:spPr>
                        <wps:bodyPr upright="1"/>
                      </wps:wsp>
                      <wps:wsp>
                        <wps:cNvPr id="245" name="文本框 325"/>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7.</w:t>
                              </w:r>
                              <w:r>
                                <w:rPr>
                                  <w:rFonts w:ascii="Arial" w:eastAsia="Arial"/>
                                  <w:sz w:val="21"/>
                                </w:rPr>
                                <w:tab/>
                              </w:r>
                              <w:r>
                                <w:rPr>
                                  <w:sz w:val="21"/>
                                </w:rPr>
                                <w:t>木屋架</w:t>
                              </w:r>
                              <w:r>
                                <w:rPr>
                                  <w:rFonts w:ascii="Arial" w:eastAsia="Arial"/>
                                  <w:sz w:val="21"/>
                                </w:rPr>
                                <w:t>c</w:t>
                              </w:r>
                              <w:r>
                                <w:rPr>
                                  <w:sz w:val="21"/>
                                </w:rPr>
                                <w:t>级评定</w:t>
                              </w:r>
                            </w:p>
                            <w:p>
                              <w:pPr>
                                <w:spacing w:before="119"/>
                                <w:ind w:left="1110" w:right="0" w:firstLine="0"/>
                                <w:jc w:val="left"/>
                                <w:rPr>
                                  <w:sz w:val="21"/>
                                </w:rPr>
                              </w:pPr>
                              <w:r>
                                <w:rPr>
                                  <w:sz w:val="21"/>
                                </w:rPr>
                                <w:t>（</w:t>
                              </w:r>
                              <w:r>
                                <w:rPr>
                                  <w:rFonts w:ascii="Arial" w:eastAsia="Arial"/>
                                  <w:sz w:val="21"/>
                                </w:rPr>
                                <w:t>2</w:t>
                              </w:r>
                              <w:r>
                                <w:rPr>
                                  <w:sz w:val="21"/>
                                </w:rPr>
                                <w:t>）下弦跨中出现横纹裂缝。</w:t>
                              </w:r>
                            </w:p>
                          </w:txbxContent>
                        </wps:txbx>
                        <wps:bodyPr lIns="0" tIns="0" rIns="0" bIns="0" upright="1"/>
                      </wps:wsp>
                    </wpg:wgp>
                  </a:graphicData>
                </a:graphic>
              </wp:inline>
            </w:drawing>
          </mc:Choice>
          <mc:Fallback>
            <w:pict>
              <v:group id="组合 322"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">
                <o:lock v:ext="edit" aspectratio="f"/>
                <v:shape id="图片 323" o:spid="_x0000_s1026" o:spt="75" type="#_x0000_t75" style="position:absolute;left:1565;top:2326;height:3188;width:4342;" filled="f" o:preferrelative="t" stroked="f" coordsize="21600,21600" o:gfxdata="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PnEAvQAA&#10;ANwAAAAPAAAAAAAAAAEAIAAAACIAAABkcnMvZG93bnJldi54bWxQSwECFAAUAAAACACHTuJAMy8F&#10;njsAAAA5AAAAEAAAAAAAAAABACAAAAAMAQAAZHJzL3NoYXBleG1sLnhtbFBLBQYAAAAABgAGAFsB&#10;AAC2AwAAAAA=&#10;">
                  <v:fill on="f" focussize="0,0"/>
                  <v:stroke on="f"/>
                  <v:imagedata r:id="rId48" o:title=""/>
                  <o:lock v:ext="edit" aspectratio="t"/>
                </v:shape>
                <v:shape id="任意多边形 324" o:spid="_x0000_s1026" o:spt="100" style="position:absolute;left:2681;top:4214;height:863;width:1649;" fillcolor="#FF0000" filled="t" stroked="f" coordsize="1649,863" o:gfxdata="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JvJckO8AAAA&#10;3AAAAA8AAAAAAAAAAQAgAAAAIgAAAGRycy9kb3ducmV2LnhtbFBLAQIUABQAAAAIAIdO4kAzLwWe&#10;OwAAADkAAAAQAAAAAAAAAAEAIAAAAAsBAABkcnMvc2hhcGV4bWwueG1sUEsFBgAAAAAGAAYAWwEA&#10;ALUDAAAAAA==&#10;" path="m1648,430l1646,408,1643,386,1638,364,1609,301,1567,245,1514,195,1452,152,1384,114,1310,83,1233,57,1155,37,1077,21,1002,10,931,3,866,1,823,0,781,1,716,3,646,10,570,21,492,37,414,57,336,83,262,115,193,152,132,196,79,246,37,302,9,365,3,386,0,408,0,431,0,454,3,476,7,492,7,430,9,409,12,388,16,367,43,307,83,254,132,206,190,164,255,128,325,97,398,71,474,49,550,33,625,21,696,13,763,9,824,8,866,9,907,10,969,14,1037,22,1110,35,1185,52,1261,75,1335,102,1406,135,1471,173,1528,218,1576,268,1613,325,1635,388,1638,410,1639,431,1639,481,1646,453,1648,430xm1639,481l1639,431,1638,452,1635,474,1613,537,1576,594,1528,644,1471,688,1406,727,1335,760,1260,787,1185,810,1109,827,1037,839,968,847,907,851,866,853,823,854,757,853,685,848,609,839,530,825,450,806,372,783,296,753,225,718,160,677,104,630,58,576,23,515,16,494,11,474,9,452,7,430,7,492,9,497,16,518,49,578,93,631,147,678,208,718,276,754,349,783,426,808,504,828,582,843,659,853,733,860,802,862,866,861,908,860,948,856,1009,851,1077,841,1148,827,1223,807,1297,783,1370,753,1438,718,1501,677,1555,630,1599,577,1630,518,1639,481xe">
                  <v:fill on="t" focussize="0,0"/>
                  <v:stroke on="f"/>
                  <v:imagedata o:title=""/>
                  <o:lock v:ext="edit" aspectratio="f"/>
                </v:shape>
                <v:shape id="文本框 325" o:spid="_x0000_s1026" o:spt="202" type="#_x0000_t202" style="position:absolute;left:3;top:3;height:6413;width:9071;" filled="f" stroked="t" coordsize="21600,21600" o:gfxdata="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7.</w:t>
                        </w:r>
                        <w:r>
                          <w:rPr>
                            <w:rFonts w:ascii="Arial" w:eastAsia="Arial"/>
                            <w:sz w:val="21"/>
                          </w:rPr>
                          <w:tab/>
                        </w:r>
                        <w:r>
                          <w:rPr>
                            <w:sz w:val="21"/>
                          </w:rPr>
                          <w:t>木屋架</w:t>
                        </w:r>
                        <w:r>
                          <w:rPr>
                            <w:rFonts w:ascii="Arial" w:eastAsia="Arial"/>
                            <w:sz w:val="21"/>
                          </w:rPr>
                          <w:t>c</w:t>
                        </w:r>
                        <w:r>
                          <w:rPr>
                            <w:sz w:val="21"/>
                          </w:rPr>
                          <w:t>级评定</w:t>
                        </w:r>
                      </w:p>
                      <w:p>
                        <w:pPr>
                          <w:spacing w:before="119"/>
                          <w:ind w:left="1110" w:right="0" w:firstLine="0"/>
                          <w:jc w:val="left"/>
                          <w:rPr>
                            <w:sz w:val="21"/>
                          </w:rPr>
                        </w:pPr>
                        <w:r>
                          <w:rPr>
                            <w:sz w:val="21"/>
                          </w:rPr>
                          <w:t>（</w:t>
                        </w:r>
                        <w:r>
                          <w:rPr>
                            <w:rFonts w:ascii="Arial" w:eastAsia="Arial"/>
                            <w:sz w:val="21"/>
                          </w:rPr>
                          <w:t>2</w:t>
                        </w:r>
                        <w:r>
                          <w:rPr>
                            <w:sz w:val="21"/>
                          </w:rPr>
                          <w:t>）下弦跨中出现横纹裂缝。</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12"/>
        </w:rPr>
      </w:pPr>
      <w:r>
        <mc:AlternateContent>
          <mc:Choice Requires="wpg">
            <w:drawing>
              <wp:anchor distT="0" distB="0" distL="0" distR="0" simplePos="0" relativeHeight="251761664" behindDoc="1" locked="0" layoutInCell="1" allowOverlap="1">
                <wp:simplePos x="0" y="0"/>
                <wp:positionH relativeFrom="page">
                  <wp:posOffset>897890</wp:posOffset>
                </wp:positionH>
                <wp:positionV relativeFrom="paragraph">
                  <wp:posOffset>112395</wp:posOffset>
                </wp:positionV>
                <wp:extent cx="5763895" cy="4076065"/>
                <wp:effectExtent l="3175" t="2540" r="5080" b="17145"/>
                <wp:wrapTopAndBottom/>
                <wp:docPr id="371" name="组合 326"/>
                <wp:cNvGraphicFramePr/>
                <a:graphic xmlns:a="http://schemas.openxmlformats.org/drawingml/2006/main">
                  <a:graphicData uri="http://schemas.microsoft.com/office/word/2010/wordprocessingGroup">
                    <wpg:wgp>
                      <wpg:cNvGrpSpPr/>
                      <wpg:grpSpPr>
                        <a:xfrm>
                          <a:off x="0" y="0"/>
                          <a:ext cx="5763895" cy="4076065"/>
                          <a:chOff x="1414" y="177"/>
                          <a:chExt cx="9077" cy="6419"/>
                        </a:xfrm>
                      </wpg:grpSpPr>
                      <pic:pic xmlns:pic="http://schemas.openxmlformats.org/drawingml/2006/picture">
                        <pic:nvPicPr>
                          <pic:cNvPr id="369" name="图片 327"/>
                          <pic:cNvPicPr>
                            <a:picLocks noChangeAspect="1"/>
                          </pic:cNvPicPr>
                        </pic:nvPicPr>
                        <pic:blipFill>
                          <a:blip r:embed="rId49"/>
                          <a:stretch>
                            <a:fillRect/>
                          </a:stretch>
                        </pic:blipFill>
                        <pic:spPr>
                          <a:xfrm>
                            <a:off x="3015" y="2707"/>
                            <a:ext cx="3841" cy="2614"/>
                          </a:xfrm>
                          <a:prstGeom prst="rect">
                            <a:avLst/>
                          </a:prstGeom>
                          <a:noFill/>
                          <a:ln>
                            <a:noFill/>
                          </a:ln>
                        </pic:spPr>
                      </pic:pic>
                      <wps:wsp>
                        <wps:cNvPr id="370" name="文本框 328"/>
                        <wps:cNvSpPr txBox="1"/>
                        <wps:spPr>
                          <a:xfrm>
                            <a:off x="1417" y="180"/>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7.</w:t>
                              </w:r>
                              <w:r>
                                <w:rPr>
                                  <w:rFonts w:ascii="Arial" w:eastAsia="Arial"/>
                                  <w:sz w:val="21"/>
                                </w:rPr>
                                <w:tab/>
                              </w:r>
                              <w:r>
                                <w:rPr>
                                  <w:sz w:val="21"/>
                                </w:rPr>
                                <w:t>木屋架</w:t>
                              </w:r>
                              <w:r>
                                <w:rPr>
                                  <w:rFonts w:ascii="Arial" w:eastAsia="Arial"/>
                                  <w:sz w:val="21"/>
                                </w:rPr>
                                <w:t>c</w:t>
                              </w:r>
                              <w:r>
                                <w:rPr>
                                  <w:sz w:val="21"/>
                                </w:rPr>
                                <w:t>级评定</w:t>
                              </w:r>
                            </w:p>
                            <w:p>
                              <w:pPr>
                                <w:spacing w:before="119"/>
                                <w:ind w:left="1110" w:right="0" w:firstLine="0"/>
                                <w:jc w:val="left"/>
                                <w:rPr>
                                  <w:sz w:val="21"/>
                                </w:rPr>
                              </w:pPr>
                              <w:r>
                                <w:rPr>
                                  <w:sz w:val="21"/>
                                </w:rPr>
                                <w:t>（</w:t>
                              </w:r>
                              <w:r>
                                <w:rPr>
                                  <w:rFonts w:ascii="Arial" w:eastAsia="Arial"/>
                                  <w:sz w:val="21"/>
                                </w:rPr>
                                <w:t>3</w:t>
                              </w:r>
                              <w:r>
                                <w:rPr>
                                  <w:sz w:val="21"/>
                                </w:rPr>
                                <w:t>）端部支座移动或松动。</w:t>
                              </w:r>
                            </w:p>
                          </w:txbxContent>
                        </wps:txbx>
                        <wps:bodyPr lIns="0" tIns="0" rIns="0" bIns="0" upright="1"/>
                      </wps:wsp>
                    </wpg:wgp>
                  </a:graphicData>
                </a:graphic>
              </wp:anchor>
            </w:drawing>
          </mc:Choice>
          <mc:Fallback>
            <w:pict>
              <v:group id="组合 326" o:spid="_x0000_s1026" o:spt="203" style="position:absolute;left:0pt;margin-left:70.7pt;margin-top:8.85pt;height:320.95pt;width:453.85pt;mso-position-horizontal-relative:page;mso-wrap-distance-bottom:0pt;mso-wrap-distance-top:0pt;z-index:-251554816;mso-width-relative:page;mso-height-relative:page;" coordorigin="1414,177" coordsize="9077,6419" o:gfxdata="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">
                <o:lock v:ext="edit" aspectratio="f"/>
                <v:shape id="图片 327" o:spid="_x0000_s1026" o:spt="75" type="#_x0000_t75" style="position:absolute;left:3015;top:2707;height:2614;width:3841;" filled="f" o:preferrelative="t" stroked="f" coordsize="21600,21600" o:gfxdata="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Hia9vQAA&#10;ANwAAAAPAAAAAAAAAAEAIAAAACIAAABkcnMvZG93bnJldi54bWxQSwECFAAUAAAACACHTuJAMy8F&#10;njsAAAA5AAAAEAAAAAAAAAABACAAAAAMAQAAZHJzL3NoYXBleG1sLnhtbFBLBQYAAAAABgAGAFsB&#10;AAC2AwAAAAA=&#10;">
                  <v:fill on="f" focussize="0,0"/>
                  <v:stroke on="f"/>
                  <v:imagedata r:id="rId49" o:title=""/>
                  <o:lock v:ext="edit" aspectratio="t"/>
                </v:shape>
                <v:shape id="文本框 328" o:spid="_x0000_s1026" o:spt="202" type="#_x0000_t202" style="position:absolute;left:1417;top:180;height:6413;width:9071;" filled="f" stroked="t" coordsize="21600,21600" o:gfxdata="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PXMdL4A&#10;AADcAAAADwAAAAAAAAABACAAAAAiAAAAZHJzL2Rvd25yZXYueG1sUEsBAhQAFAAAAAgAh07iQDMv&#10;BZ47AAAAOQAAABAAAAAAAAAAAQAgAAAADQEAAGRycy9zaGFwZXhtbC54bWxQSwUGAAAAAAYABgBb&#10;AQAAtwM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7.</w:t>
                        </w:r>
                        <w:r>
                          <w:rPr>
                            <w:rFonts w:ascii="Arial" w:eastAsia="Arial"/>
                            <w:sz w:val="21"/>
                          </w:rPr>
                          <w:tab/>
                        </w:r>
                        <w:r>
                          <w:rPr>
                            <w:sz w:val="21"/>
                          </w:rPr>
                          <w:t>木屋架</w:t>
                        </w:r>
                        <w:r>
                          <w:rPr>
                            <w:rFonts w:ascii="Arial" w:eastAsia="Arial"/>
                            <w:sz w:val="21"/>
                          </w:rPr>
                          <w:t>c</w:t>
                        </w:r>
                        <w:r>
                          <w:rPr>
                            <w:sz w:val="21"/>
                          </w:rPr>
                          <w:t>级评定</w:t>
                        </w:r>
                      </w:p>
                      <w:p>
                        <w:pPr>
                          <w:spacing w:before="119"/>
                          <w:ind w:left="1110" w:right="0" w:firstLine="0"/>
                          <w:jc w:val="left"/>
                          <w:rPr>
                            <w:sz w:val="21"/>
                          </w:rPr>
                        </w:pPr>
                        <w:r>
                          <w:rPr>
                            <w:sz w:val="21"/>
                          </w:rPr>
                          <w:t>（</w:t>
                        </w:r>
                        <w:r>
                          <w:rPr>
                            <w:rFonts w:ascii="Arial" w:eastAsia="Arial"/>
                            <w:sz w:val="21"/>
                          </w:rPr>
                          <w:t>3</w:t>
                        </w:r>
                        <w:r>
                          <w:rPr>
                            <w:sz w:val="21"/>
                          </w:rPr>
                          <w:t>）端部支座移动或松动。</w:t>
                        </w:r>
                      </w:p>
                    </w:txbxContent>
                  </v:textbox>
                </v:shape>
                <w10:wrap type="topAndBottom"/>
              </v:group>
            </w:pict>
          </mc:Fallback>
        </mc:AlternateContent>
      </w:r>
    </w:p>
    <w:p>
      <w:pPr>
        <w:spacing w:after="0"/>
        <w:rPr>
          <w:rFonts w:ascii="Times New Roman"/>
          <w:sz w:val="12"/>
        </w:rPr>
        <w:sectPr>
          <w:pgSz w:w="11910" w:h="16800"/>
          <w:pgMar w:top="1400" w:right="1300" w:bottom="1040" w:left="1300" w:header="0" w:footer="850" w:gutter="0"/>
        </w:sectPr>
      </w:pPr>
    </w:p>
    <w:p>
      <w:pPr>
        <w:pStyle w:val="2"/>
        <w:ind w:left="114"/>
        <w:rPr>
          <w:rFonts w:ascii="Times New Roman"/>
          <w:sz w:val="20"/>
        </w:rPr>
      </w:pPr>
      <w:r>
        <w:drawing>
          <wp:anchor distT="0" distB="0" distL="0" distR="0" simplePos="0" relativeHeight="250057728" behindDoc="1" locked="0" layoutInCell="1" allowOverlap="1">
            <wp:simplePos x="0" y="0"/>
            <wp:positionH relativeFrom="page">
              <wp:posOffset>3788410</wp:posOffset>
            </wp:positionH>
            <wp:positionV relativeFrom="page">
              <wp:posOffset>7486650</wp:posOffset>
            </wp:positionV>
            <wp:extent cx="1805940" cy="1620520"/>
            <wp:effectExtent l="0" t="0" r="0" b="0"/>
            <wp:wrapNone/>
            <wp:docPr id="9" name="image48.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image48.jpeg"/>
                    <pic:cNvPicPr>
                      <a:picLocks noChangeAspect="1"/>
                    </pic:cNvPicPr>
                  </pic:nvPicPr>
                  <pic:blipFill>
                    <a:blip r:embed="rId50" cstate="print"/>
                    <a:stretch>
                      <a:fillRect/>
                    </a:stretch>
                  </pic:blipFill>
                  <pic:spPr>
                    <a:xfrm>
                      <a:off x="0" y="0"/>
                      <a:ext cx="1805981" cy="1620774"/>
                    </a:xfrm>
                    <a:prstGeom prst="rect">
                      <a:avLst/>
                    </a:prstGeom>
                  </pic:spPr>
                </pic:pic>
              </a:graphicData>
            </a:graphic>
          </wp:anchor>
        </w:drawing>
      </w:r>
      <w:r>
        <w:rPr>
          <w:rFonts w:ascii="Times New Roman"/>
          <w:sz w:val="20"/>
        </w:rPr>
        <mc:AlternateContent>
          <mc:Choice Requires="wpg">
            <w:drawing>
              <wp:inline distT="0" distB="0" distL="114300" distR="114300">
                <wp:extent cx="5763895" cy="4076065"/>
                <wp:effectExtent l="3175" t="2540" r="5080" b="17145"/>
                <wp:docPr id="242" name="组合 329"/>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40" name="图片 330"/>
                          <pic:cNvPicPr>
                            <a:picLocks noChangeAspect="1"/>
                          </pic:cNvPicPr>
                        </pic:nvPicPr>
                        <pic:blipFill>
                          <a:blip r:embed="rId51"/>
                          <a:stretch>
                            <a:fillRect/>
                          </a:stretch>
                        </pic:blipFill>
                        <pic:spPr>
                          <a:xfrm>
                            <a:off x="1724" y="2721"/>
                            <a:ext cx="3668" cy="3093"/>
                          </a:xfrm>
                          <a:prstGeom prst="rect">
                            <a:avLst/>
                          </a:prstGeom>
                          <a:noFill/>
                          <a:ln>
                            <a:noFill/>
                          </a:ln>
                        </pic:spPr>
                      </pic:pic>
                      <wps:wsp>
                        <wps:cNvPr id="241" name="文本框 331"/>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7.</w:t>
                              </w:r>
                              <w:r>
                                <w:rPr>
                                  <w:rFonts w:ascii="Arial" w:eastAsia="Arial"/>
                                  <w:sz w:val="21"/>
                                </w:rPr>
                                <w:tab/>
                              </w:r>
                              <w:r>
                                <w:rPr>
                                  <w:sz w:val="21"/>
                                </w:rPr>
                                <w:t>木屋架</w:t>
                              </w:r>
                              <w:r>
                                <w:rPr>
                                  <w:rFonts w:ascii="Arial" w:eastAsia="Arial"/>
                                  <w:sz w:val="21"/>
                                </w:rPr>
                                <w:t>c</w:t>
                              </w:r>
                              <w:r>
                                <w:rPr>
                                  <w:sz w:val="21"/>
                                </w:rPr>
                                <w:t>级评定</w:t>
                              </w:r>
                            </w:p>
                            <w:p>
                              <w:pPr>
                                <w:spacing w:before="119" w:line="345" w:lineRule="auto"/>
                                <w:ind w:left="1050" w:right="1587" w:firstLine="59"/>
                                <w:jc w:val="left"/>
                                <w:rPr>
                                  <w:sz w:val="21"/>
                                </w:rPr>
                              </w:pPr>
                              <w:r>
                                <w:rPr>
                                  <w:sz w:val="21"/>
                                </w:rPr>
                                <w:t>（</w:t>
                              </w:r>
                              <w:r>
                                <w:rPr>
                                  <w:rFonts w:ascii="Arial" w:eastAsia="Arial"/>
                                  <w:sz w:val="21"/>
                                </w:rPr>
                                <w:t>4</w:t>
                              </w:r>
                              <w:r>
                                <w:rPr>
                                  <w:sz w:val="21"/>
                                </w:rPr>
                                <w:t>）屋架在平面内或平面外明显歪斜（肉眼能轻易观察到的平面内的下挠或平面外的歪斜）。</w:t>
                              </w:r>
                            </w:p>
                          </w:txbxContent>
                        </wps:txbx>
                        <wps:bodyPr lIns="0" tIns="0" rIns="0" bIns="0" upright="1"/>
                      </wps:wsp>
                    </wpg:wgp>
                  </a:graphicData>
                </a:graphic>
              </wp:inline>
            </w:drawing>
          </mc:Choice>
          <mc:Fallback>
            <w:pict>
              <v:group id="组合 329"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">
                <o:lock v:ext="edit" aspectratio="f"/>
                <v:shape id="图片 330" o:spid="_x0000_s1026" o:spt="75" type="#_x0000_t75" style="position:absolute;left:1724;top:2721;height:3093;width:3668;" filled="f" o:preferrelative="t" stroked="f" coordsize="21600,21600" o:gfxdata="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jw4XrsAAADc&#10;AAAADwAAAAAAAAABACAAAAAiAAAAZHJzL2Rvd25yZXYueG1sUEsBAhQAFAAAAAgAh07iQDMvBZ47&#10;AAAAOQAAABAAAAAAAAAAAQAgAAAACgEAAGRycy9zaGFwZXhtbC54bWxQSwUGAAAAAAYABgBbAQAA&#10;tAMAAAAA&#10;">
                  <v:fill on="f" focussize="0,0"/>
                  <v:stroke on="f"/>
                  <v:imagedata r:id="rId51" o:title=""/>
                  <o:lock v:ext="edit" aspectratio="t"/>
                </v:shape>
                <v:shape id="文本框 331" o:spid="_x0000_s1026" o:spt="202" type="#_x0000_t202" style="position:absolute;left:3;top:3;height:6413;width:9071;" filled="f" stroked="t" coordsize="21600,21600" o:gfxdata="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3NKzP&#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7.</w:t>
                        </w:r>
                        <w:r>
                          <w:rPr>
                            <w:rFonts w:ascii="Arial" w:eastAsia="Arial"/>
                            <w:sz w:val="21"/>
                          </w:rPr>
                          <w:tab/>
                        </w:r>
                        <w:r>
                          <w:rPr>
                            <w:sz w:val="21"/>
                          </w:rPr>
                          <w:t>木屋架</w:t>
                        </w:r>
                        <w:r>
                          <w:rPr>
                            <w:rFonts w:ascii="Arial" w:eastAsia="Arial"/>
                            <w:sz w:val="21"/>
                          </w:rPr>
                          <w:t>c</w:t>
                        </w:r>
                        <w:r>
                          <w:rPr>
                            <w:sz w:val="21"/>
                          </w:rPr>
                          <w:t>级评定</w:t>
                        </w:r>
                      </w:p>
                      <w:p>
                        <w:pPr>
                          <w:spacing w:before="119" w:line="345" w:lineRule="auto"/>
                          <w:ind w:left="1050" w:right="1587" w:firstLine="59"/>
                          <w:jc w:val="left"/>
                          <w:rPr>
                            <w:sz w:val="21"/>
                          </w:rPr>
                        </w:pPr>
                        <w:r>
                          <w:rPr>
                            <w:sz w:val="21"/>
                          </w:rPr>
                          <w:t>（</w:t>
                        </w:r>
                        <w:r>
                          <w:rPr>
                            <w:rFonts w:ascii="Arial" w:eastAsia="Arial"/>
                            <w:sz w:val="21"/>
                          </w:rPr>
                          <w:t>4</w:t>
                        </w:r>
                        <w:r>
                          <w:rPr>
                            <w:sz w:val="21"/>
                          </w:rPr>
                          <w:t>）屋架在平面内或平面外明显歪斜（肉眼能轻易观察到的平面内的下挠或平面外的歪斜）。</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r>
        <mc:AlternateContent>
          <mc:Choice Requires="wpg">
            <w:drawing>
              <wp:anchor distT="0" distB="0" distL="0" distR="0" simplePos="0" relativeHeight="251765760" behindDoc="1" locked="0" layoutInCell="1" allowOverlap="1">
                <wp:simplePos x="0" y="0"/>
                <wp:positionH relativeFrom="page">
                  <wp:posOffset>897890</wp:posOffset>
                </wp:positionH>
                <wp:positionV relativeFrom="paragraph">
                  <wp:posOffset>122555</wp:posOffset>
                </wp:positionV>
                <wp:extent cx="5763895" cy="4076065"/>
                <wp:effectExtent l="3175" t="2540" r="5080" b="17145"/>
                <wp:wrapTopAndBottom/>
                <wp:docPr id="374" name="组合 332"/>
                <wp:cNvGraphicFramePr/>
                <a:graphic xmlns:a="http://schemas.openxmlformats.org/drawingml/2006/main">
                  <a:graphicData uri="http://schemas.microsoft.com/office/word/2010/wordprocessingGroup">
                    <wpg:wgp>
                      <wpg:cNvGrpSpPr/>
                      <wpg:grpSpPr>
                        <a:xfrm>
                          <a:off x="0" y="0"/>
                          <a:ext cx="5763895" cy="4076065"/>
                          <a:chOff x="1414" y="193"/>
                          <a:chExt cx="9077" cy="6419"/>
                        </a:xfrm>
                      </wpg:grpSpPr>
                      <pic:pic xmlns:pic="http://schemas.openxmlformats.org/drawingml/2006/picture">
                        <pic:nvPicPr>
                          <pic:cNvPr id="372" name="图片 333"/>
                          <pic:cNvPicPr>
                            <a:picLocks noChangeAspect="1"/>
                          </pic:cNvPicPr>
                        </pic:nvPicPr>
                        <pic:blipFill>
                          <a:blip r:embed="rId52"/>
                          <a:stretch>
                            <a:fillRect/>
                          </a:stretch>
                        </pic:blipFill>
                        <pic:spPr>
                          <a:xfrm>
                            <a:off x="2596" y="3097"/>
                            <a:ext cx="2825" cy="2078"/>
                          </a:xfrm>
                          <a:prstGeom prst="rect">
                            <a:avLst/>
                          </a:prstGeom>
                          <a:noFill/>
                          <a:ln>
                            <a:noFill/>
                          </a:ln>
                        </pic:spPr>
                      </pic:pic>
                      <wps:wsp>
                        <wps:cNvPr id="373" name="文本框 334"/>
                        <wps:cNvSpPr txBox="1"/>
                        <wps:spPr>
                          <a:xfrm>
                            <a:off x="1417" y="196"/>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7.</w:t>
                              </w:r>
                              <w:r>
                                <w:rPr>
                                  <w:rFonts w:ascii="Arial" w:eastAsia="Arial"/>
                                  <w:sz w:val="21"/>
                                </w:rPr>
                                <w:tab/>
                              </w:r>
                              <w:r>
                                <w:rPr>
                                  <w:sz w:val="21"/>
                                </w:rPr>
                                <w:t>木屋架</w:t>
                              </w:r>
                              <w:r>
                                <w:rPr>
                                  <w:rFonts w:ascii="Arial" w:eastAsia="Arial"/>
                                  <w:sz w:val="21"/>
                                </w:rPr>
                                <w:t>c</w:t>
                              </w:r>
                              <w:r>
                                <w:rPr>
                                  <w:sz w:val="21"/>
                                </w:rPr>
                                <w:t>级评定</w:t>
                              </w:r>
                            </w:p>
                            <w:p>
                              <w:pPr>
                                <w:spacing w:before="119" w:line="345" w:lineRule="auto"/>
                                <w:ind w:left="1050" w:right="1587" w:firstLine="59"/>
                                <w:jc w:val="left"/>
                                <w:rPr>
                                  <w:sz w:val="21"/>
                                </w:rPr>
                              </w:pPr>
                              <w:r>
                                <w:rPr>
                                  <w:sz w:val="21"/>
                                </w:rPr>
                                <w:t>（</w:t>
                              </w:r>
                              <w:r>
                                <w:rPr>
                                  <w:rFonts w:ascii="Arial" w:eastAsia="Arial"/>
                                  <w:sz w:val="21"/>
                                </w:rPr>
                                <w:t>5</w:t>
                              </w:r>
                              <w:r>
                                <w:rPr>
                                  <w:sz w:val="21"/>
                                </w:rPr>
                                <w:t>）榫卯节点有破损或有拔榫迹象：榫卯节点有肉眼可见的破损， 但榫头未折断；榫头有从卯口中拔出的迹象，但尚未拔出。</w:t>
                              </w:r>
                            </w:p>
                          </w:txbxContent>
                        </wps:txbx>
                        <wps:bodyPr lIns="0" tIns="0" rIns="0" bIns="0" upright="1"/>
                      </wps:wsp>
                    </wpg:wgp>
                  </a:graphicData>
                </a:graphic>
              </wp:anchor>
            </w:drawing>
          </mc:Choice>
          <mc:Fallback>
            <w:pict>
              <v:group id="组合 332" o:spid="_x0000_s1026" o:spt="203" style="position:absolute;left:0pt;margin-left:70.7pt;margin-top:9.65pt;height:320.95pt;width:453.85pt;mso-position-horizontal-relative:page;mso-wrap-distance-bottom:0pt;mso-wrap-distance-top:0pt;z-index:-251550720;mso-width-relative:page;mso-height-relative:page;" coordorigin="1414,193" coordsize="9077,6419" o:gfxdata="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">
                <o:lock v:ext="edit" aspectratio="f"/>
                <v:shape id="图片 333" o:spid="_x0000_s1026" o:spt="75" type="#_x0000_t75" style="position:absolute;left:2596;top:3097;height:2078;width:2825;" filled="f" o:preferrelative="t" stroked="f" coordsize="21600,21600" o:gfxdata="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AghAFeugAAANwA&#10;AAAPAAAAAAAAAAEAIAAAACIAAABkcnMvZG93bnJldi54bWxQSwECFAAUAAAACACHTuJAMy8FnjsA&#10;AAA5AAAAEAAAAAAAAAABACAAAAAJAQAAZHJzL3NoYXBleG1sLnhtbFBLBQYAAAAABgAGAFsBAACz&#10;AwAAAAA=&#10;">
                  <v:fill on="f" focussize="0,0"/>
                  <v:stroke on="f"/>
                  <v:imagedata r:id="rId52" o:title=""/>
                  <o:lock v:ext="edit" aspectratio="t"/>
                </v:shape>
                <v:shape id="文本框 334" o:spid="_x0000_s1026" o:spt="202" type="#_x0000_t202" style="position:absolute;left:1417;top:196;height:6413;width:9071;" filled="f" stroked="t" coordsize="21600,21600" o:gfxdata="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QJ1ID&#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7.</w:t>
                        </w:r>
                        <w:r>
                          <w:rPr>
                            <w:rFonts w:ascii="Arial" w:eastAsia="Arial"/>
                            <w:sz w:val="21"/>
                          </w:rPr>
                          <w:tab/>
                        </w:r>
                        <w:r>
                          <w:rPr>
                            <w:sz w:val="21"/>
                          </w:rPr>
                          <w:t>木屋架</w:t>
                        </w:r>
                        <w:r>
                          <w:rPr>
                            <w:rFonts w:ascii="Arial" w:eastAsia="Arial"/>
                            <w:sz w:val="21"/>
                          </w:rPr>
                          <w:t>c</w:t>
                        </w:r>
                        <w:r>
                          <w:rPr>
                            <w:sz w:val="21"/>
                          </w:rPr>
                          <w:t>级评定</w:t>
                        </w:r>
                      </w:p>
                      <w:p>
                        <w:pPr>
                          <w:spacing w:before="119" w:line="345" w:lineRule="auto"/>
                          <w:ind w:left="1050" w:right="1587" w:firstLine="59"/>
                          <w:jc w:val="left"/>
                          <w:rPr>
                            <w:sz w:val="21"/>
                          </w:rPr>
                        </w:pPr>
                        <w:r>
                          <w:rPr>
                            <w:sz w:val="21"/>
                          </w:rPr>
                          <w:t>（</w:t>
                        </w:r>
                        <w:r>
                          <w:rPr>
                            <w:rFonts w:ascii="Arial" w:eastAsia="Arial"/>
                            <w:sz w:val="21"/>
                          </w:rPr>
                          <w:t>5</w:t>
                        </w:r>
                        <w:r>
                          <w:rPr>
                            <w:sz w:val="21"/>
                          </w:rPr>
                          <w:t>）榫卯节点有破损或有拔榫迹象：榫卯节点有肉眼可见的破损， 但榫头未折断；榫头有从卯口中拔出的迹象，但尚未拔出。</w:t>
                        </w:r>
                      </w:p>
                    </w:txbxContent>
                  </v:textbox>
                </v:shape>
                <w10:wrap type="topAndBottom"/>
              </v:group>
            </w:pict>
          </mc:Fallback>
        </mc:AlternateContent>
      </w:r>
    </w:p>
    <w:p>
      <w:pPr>
        <w:spacing w:after="0"/>
        <w:rPr>
          <w:rFonts w:ascii="Times New Roman"/>
          <w:sz w:val="13"/>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236" name="组合 335"/>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33" name="图片 336"/>
                          <pic:cNvPicPr>
                            <a:picLocks noChangeAspect="1"/>
                          </pic:cNvPicPr>
                        </pic:nvPicPr>
                        <pic:blipFill>
                          <a:blip r:embed="rId53"/>
                          <a:stretch>
                            <a:fillRect/>
                          </a:stretch>
                        </pic:blipFill>
                        <pic:spPr>
                          <a:xfrm>
                            <a:off x="1967" y="2717"/>
                            <a:ext cx="3463" cy="2575"/>
                          </a:xfrm>
                          <a:prstGeom prst="rect">
                            <a:avLst/>
                          </a:prstGeom>
                          <a:noFill/>
                          <a:ln>
                            <a:noFill/>
                          </a:ln>
                        </pic:spPr>
                      </pic:pic>
                      <wps:wsp>
                        <wps:cNvPr id="234" name="任意多边形 337"/>
                        <wps:cNvSpPr/>
                        <wps:spPr>
                          <a:xfrm>
                            <a:off x="2824" y="2864"/>
                            <a:ext cx="2504" cy="1384"/>
                          </a:xfrm>
                          <a:custGeom>
                            <a:avLst/>
                            <a:gdLst/>
                            <a:ahLst/>
                            <a:cxnLst/>
                            <a:pathLst>
                              <a:path w="2504" h="1384">
                                <a:moveTo>
                                  <a:pt x="2504" y="709"/>
                                </a:moveTo>
                                <a:lnTo>
                                  <a:pt x="2504" y="674"/>
                                </a:lnTo>
                                <a:lnTo>
                                  <a:pt x="2502" y="656"/>
                                </a:lnTo>
                                <a:lnTo>
                                  <a:pt x="2501" y="638"/>
                                </a:lnTo>
                                <a:lnTo>
                                  <a:pt x="2497" y="620"/>
                                </a:lnTo>
                                <a:lnTo>
                                  <a:pt x="2476" y="546"/>
                                </a:lnTo>
                                <a:lnTo>
                                  <a:pt x="2442" y="476"/>
                                </a:lnTo>
                                <a:lnTo>
                                  <a:pt x="2398" y="413"/>
                                </a:lnTo>
                                <a:lnTo>
                                  <a:pt x="2346" y="355"/>
                                </a:lnTo>
                                <a:lnTo>
                                  <a:pt x="2289" y="303"/>
                                </a:lnTo>
                                <a:lnTo>
                                  <a:pt x="2254" y="277"/>
                                </a:lnTo>
                                <a:lnTo>
                                  <a:pt x="2217" y="250"/>
                                </a:lnTo>
                                <a:lnTo>
                                  <a:pt x="2150" y="209"/>
                                </a:lnTo>
                                <a:lnTo>
                                  <a:pt x="2080" y="172"/>
                                </a:lnTo>
                                <a:lnTo>
                                  <a:pt x="2007" y="139"/>
                                </a:lnTo>
                                <a:lnTo>
                                  <a:pt x="1932" y="110"/>
                                </a:lnTo>
                                <a:lnTo>
                                  <a:pt x="1854" y="85"/>
                                </a:lnTo>
                                <a:lnTo>
                                  <a:pt x="1776" y="63"/>
                                </a:lnTo>
                                <a:lnTo>
                                  <a:pt x="1696" y="44"/>
                                </a:lnTo>
                                <a:lnTo>
                                  <a:pt x="1616" y="29"/>
                                </a:lnTo>
                                <a:lnTo>
                                  <a:pt x="1537" y="17"/>
                                </a:lnTo>
                                <a:lnTo>
                                  <a:pt x="1458" y="9"/>
                                </a:lnTo>
                                <a:lnTo>
                                  <a:pt x="1380" y="3"/>
                                </a:lnTo>
                                <a:lnTo>
                                  <a:pt x="1316" y="0"/>
                                </a:lnTo>
                                <a:lnTo>
                                  <a:pt x="1252" y="0"/>
                                </a:lnTo>
                                <a:lnTo>
                                  <a:pt x="1188" y="0"/>
                                </a:lnTo>
                                <a:lnTo>
                                  <a:pt x="1124" y="3"/>
                                </a:lnTo>
                                <a:lnTo>
                                  <a:pt x="1050" y="8"/>
                                </a:lnTo>
                                <a:lnTo>
                                  <a:pt x="974" y="17"/>
                                </a:lnTo>
                                <a:lnTo>
                                  <a:pt x="897" y="28"/>
                                </a:lnTo>
                                <a:lnTo>
                                  <a:pt x="820" y="42"/>
                                </a:lnTo>
                                <a:lnTo>
                                  <a:pt x="743" y="59"/>
                                </a:lnTo>
                                <a:lnTo>
                                  <a:pt x="667" y="80"/>
                                </a:lnTo>
                                <a:lnTo>
                                  <a:pt x="592" y="103"/>
                                </a:lnTo>
                                <a:lnTo>
                                  <a:pt x="519" y="131"/>
                                </a:lnTo>
                                <a:lnTo>
                                  <a:pt x="447" y="161"/>
                                </a:lnTo>
                                <a:lnTo>
                                  <a:pt x="378" y="196"/>
                                </a:lnTo>
                                <a:lnTo>
                                  <a:pt x="312" y="234"/>
                                </a:lnTo>
                                <a:lnTo>
                                  <a:pt x="250" y="277"/>
                                </a:lnTo>
                                <a:lnTo>
                                  <a:pt x="215" y="304"/>
                                </a:lnTo>
                                <a:lnTo>
                                  <a:pt x="183" y="332"/>
                                </a:lnTo>
                                <a:lnTo>
                                  <a:pt x="122" y="394"/>
                                </a:lnTo>
                                <a:lnTo>
                                  <a:pt x="71" y="462"/>
                                </a:lnTo>
                                <a:lnTo>
                                  <a:pt x="32" y="538"/>
                                </a:lnTo>
                                <a:lnTo>
                                  <a:pt x="7" y="621"/>
                                </a:lnTo>
                                <a:lnTo>
                                  <a:pt x="4" y="638"/>
                                </a:lnTo>
                                <a:lnTo>
                                  <a:pt x="2" y="656"/>
                                </a:lnTo>
                                <a:lnTo>
                                  <a:pt x="1" y="674"/>
                                </a:lnTo>
                                <a:lnTo>
                                  <a:pt x="0" y="692"/>
                                </a:lnTo>
                                <a:lnTo>
                                  <a:pt x="1" y="710"/>
                                </a:lnTo>
                                <a:lnTo>
                                  <a:pt x="2" y="727"/>
                                </a:lnTo>
                                <a:lnTo>
                                  <a:pt x="4" y="746"/>
                                </a:lnTo>
                                <a:lnTo>
                                  <a:pt x="7" y="763"/>
                                </a:lnTo>
                                <a:lnTo>
                                  <a:pt x="9" y="772"/>
                                </a:lnTo>
                                <a:lnTo>
                                  <a:pt x="9" y="674"/>
                                </a:lnTo>
                                <a:lnTo>
                                  <a:pt x="10" y="656"/>
                                </a:lnTo>
                                <a:lnTo>
                                  <a:pt x="12" y="639"/>
                                </a:lnTo>
                                <a:lnTo>
                                  <a:pt x="15" y="622"/>
                                </a:lnTo>
                                <a:lnTo>
                                  <a:pt x="36" y="549"/>
                                </a:lnTo>
                                <a:lnTo>
                                  <a:pt x="69" y="480"/>
                                </a:lnTo>
                                <a:lnTo>
                                  <a:pt x="113" y="418"/>
                                </a:lnTo>
                                <a:lnTo>
                                  <a:pt x="164" y="361"/>
                                </a:lnTo>
                                <a:lnTo>
                                  <a:pt x="220" y="310"/>
                                </a:lnTo>
                                <a:lnTo>
                                  <a:pt x="255" y="283"/>
                                </a:lnTo>
                                <a:lnTo>
                                  <a:pt x="292" y="258"/>
                                </a:lnTo>
                                <a:lnTo>
                                  <a:pt x="357" y="217"/>
                                </a:lnTo>
                                <a:lnTo>
                                  <a:pt x="425" y="181"/>
                                </a:lnTo>
                                <a:lnTo>
                                  <a:pt x="496" y="148"/>
                                </a:lnTo>
                                <a:lnTo>
                                  <a:pt x="570" y="120"/>
                                </a:lnTo>
                                <a:lnTo>
                                  <a:pt x="645" y="94"/>
                                </a:lnTo>
                                <a:lnTo>
                                  <a:pt x="723" y="73"/>
                                </a:lnTo>
                                <a:lnTo>
                                  <a:pt x="800" y="54"/>
                                </a:lnTo>
                                <a:lnTo>
                                  <a:pt x="879" y="39"/>
                                </a:lnTo>
                                <a:lnTo>
                                  <a:pt x="957" y="27"/>
                                </a:lnTo>
                                <a:lnTo>
                                  <a:pt x="1035" y="18"/>
                                </a:lnTo>
                                <a:lnTo>
                                  <a:pt x="1113" y="12"/>
                                </a:lnTo>
                                <a:lnTo>
                                  <a:pt x="1188" y="9"/>
                                </a:lnTo>
                                <a:lnTo>
                                  <a:pt x="1252" y="7"/>
                                </a:lnTo>
                                <a:lnTo>
                                  <a:pt x="1316" y="9"/>
                                </a:lnTo>
                                <a:lnTo>
                                  <a:pt x="1380" y="11"/>
                                </a:lnTo>
                                <a:lnTo>
                                  <a:pt x="1442" y="16"/>
                                </a:lnTo>
                                <a:lnTo>
                                  <a:pt x="1521" y="24"/>
                                </a:lnTo>
                                <a:lnTo>
                                  <a:pt x="1602" y="35"/>
                                </a:lnTo>
                                <a:lnTo>
                                  <a:pt x="1683" y="50"/>
                                </a:lnTo>
                                <a:lnTo>
                                  <a:pt x="1765" y="68"/>
                                </a:lnTo>
                                <a:lnTo>
                                  <a:pt x="1845" y="90"/>
                                </a:lnTo>
                                <a:lnTo>
                                  <a:pt x="1925" y="116"/>
                                </a:lnTo>
                                <a:lnTo>
                                  <a:pt x="2003" y="146"/>
                                </a:lnTo>
                                <a:lnTo>
                                  <a:pt x="2078" y="180"/>
                                </a:lnTo>
                                <a:lnTo>
                                  <a:pt x="2151" y="219"/>
                                </a:lnTo>
                                <a:lnTo>
                                  <a:pt x="2220" y="262"/>
                                </a:lnTo>
                                <a:lnTo>
                                  <a:pt x="2285" y="310"/>
                                </a:lnTo>
                                <a:lnTo>
                                  <a:pt x="2317" y="338"/>
                                </a:lnTo>
                                <a:lnTo>
                                  <a:pt x="2347" y="367"/>
                                </a:lnTo>
                                <a:lnTo>
                                  <a:pt x="2398" y="426"/>
                                </a:lnTo>
                                <a:lnTo>
                                  <a:pt x="2442" y="492"/>
                                </a:lnTo>
                                <a:lnTo>
                                  <a:pt x="2474" y="563"/>
                                </a:lnTo>
                                <a:lnTo>
                                  <a:pt x="2492" y="640"/>
                                </a:lnTo>
                                <a:lnTo>
                                  <a:pt x="2494" y="656"/>
                                </a:lnTo>
                                <a:lnTo>
                                  <a:pt x="2495" y="674"/>
                                </a:lnTo>
                                <a:lnTo>
                                  <a:pt x="2496" y="692"/>
                                </a:lnTo>
                                <a:lnTo>
                                  <a:pt x="2496" y="760"/>
                                </a:lnTo>
                                <a:lnTo>
                                  <a:pt x="2504" y="709"/>
                                </a:lnTo>
                                <a:close/>
                                <a:moveTo>
                                  <a:pt x="2496" y="760"/>
                                </a:moveTo>
                                <a:lnTo>
                                  <a:pt x="2496" y="692"/>
                                </a:lnTo>
                                <a:lnTo>
                                  <a:pt x="2495" y="709"/>
                                </a:lnTo>
                                <a:lnTo>
                                  <a:pt x="2494" y="727"/>
                                </a:lnTo>
                                <a:lnTo>
                                  <a:pt x="2492" y="744"/>
                                </a:lnTo>
                                <a:lnTo>
                                  <a:pt x="2476" y="813"/>
                                </a:lnTo>
                                <a:lnTo>
                                  <a:pt x="2449" y="879"/>
                                </a:lnTo>
                                <a:lnTo>
                                  <a:pt x="2411" y="940"/>
                                </a:lnTo>
                                <a:lnTo>
                                  <a:pt x="2367" y="996"/>
                                </a:lnTo>
                                <a:lnTo>
                                  <a:pt x="2316" y="1045"/>
                                </a:lnTo>
                                <a:lnTo>
                                  <a:pt x="2284" y="1073"/>
                                </a:lnTo>
                                <a:lnTo>
                                  <a:pt x="2250" y="1100"/>
                                </a:lnTo>
                                <a:lnTo>
                                  <a:pt x="2186" y="1144"/>
                                </a:lnTo>
                                <a:lnTo>
                                  <a:pt x="2118" y="1182"/>
                                </a:lnTo>
                                <a:lnTo>
                                  <a:pt x="2048" y="1217"/>
                                </a:lnTo>
                                <a:lnTo>
                                  <a:pt x="1976" y="1248"/>
                                </a:lnTo>
                                <a:lnTo>
                                  <a:pt x="1902" y="1275"/>
                                </a:lnTo>
                                <a:lnTo>
                                  <a:pt x="1826" y="1299"/>
                                </a:lnTo>
                                <a:lnTo>
                                  <a:pt x="1750" y="1319"/>
                                </a:lnTo>
                                <a:lnTo>
                                  <a:pt x="1673" y="1335"/>
                                </a:lnTo>
                                <a:lnTo>
                                  <a:pt x="1595" y="1349"/>
                                </a:lnTo>
                                <a:lnTo>
                                  <a:pt x="1518" y="1360"/>
                                </a:lnTo>
                                <a:lnTo>
                                  <a:pt x="1442" y="1368"/>
                                </a:lnTo>
                                <a:lnTo>
                                  <a:pt x="1380" y="1372"/>
                                </a:lnTo>
                                <a:lnTo>
                                  <a:pt x="1316" y="1375"/>
                                </a:lnTo>
                                <a:lnTo>
                                  <a:pt x="1252" y="1376"/>
                                </a:lnTo>
                                <a:lnTo>
                                  <a:pt x="1188" y="1375"/>
                                </a:lnTo>
                                <a:lnTo>
                                  <a:pt x="1112" y="1371"/>
                                </a:lnTo>
                                <a:lnTo>
                                  <a:pt x="1034" y="1365"/>
                                </a:lnTo>
                                <a:lnTo>
                                  <a:pt x="956" y="1356"/>
                                </a:lnTo>
                                <a:lnTo>
                                  <a:pt x="878" y="1344"/>
                                </a:lnTo>
                                <a:lnTo>
                                  <a:pt x="800" y="1329"/>
                                </a:lnTo>
                                <a:lnTo>
                                  <a:pt x="722" y="1311"/>
                                </a:lnTo>
                                <a:lnTo>
                                  <a:pt x="646" y="1289"/>
                                </a:lnTo>
                                <a:lnTo>
                                  <a:pt x="571" y="1264"/>
                                </a:lnTo>
                                <a:lnTo>
                                  <a:pt x="498" y="1235"/>
                                </a:lnTo>
                                <a:lnTo>
                                  <a:pt x="427" y="1203"/>
                                </a:lnTo>
                                <a:lnTo>
                                  <a:pt x="358" y="1167"/>
                                </a:lnTo>
                                <a:lnTo>
                                  <a:pt x="292" y="1126"/>
                                </a:lnTo>
                                <a:lnTo>
                                  <a:pt x="255" y="1100"/>
                                </a:lnTo>
                                <a:lnTo>
                                  <a:pt x="220" y="1073"/>
                                </a:lnTo>
                                <a:lnTo>
                                  <a:pt x="166" y="1025"/>
                                </a:lnTo>
                                <a:lnTo>
                                  <a:pt x="117" y="971"/>
                                </a:lnTo>
                                <a:lnTo>
                                  <a:pt x="75" y="912"/>
                                </a:lnTo>
                                <a:lnTo>
                                  <a:pt x="41" y="848"/>
                                </a:lnTo>
                                <a:lnTo>
                                  <a:pt x="18" y="779"/>
                                </a:lnTo>
                                <a:lnTo>
                                  <a:pt x="12" y="744"/>
                                </a:lnTo>
                                <a:lnTo>
                                  <a:pt x="10" y="727"/>
                                </a:lnTo>
                                <a:lnTo>
                                  <a:pt x="9" y="709"/>
                                </a:lnTo>
                                <a:lnTo>
                                  <a:pt x="9" y="772"/>
                                </a:lnTo>
                                <a:lnTo>
                                  <a:pt x="11" y="780"/>
                                </a:lnTo>
                                <a:lnTo>
                                  <a:pt x="37" y="859"/>
                                </a:lnTo>
                                <a:lnTo>
                                  <a:pt x="77" y="931"/>
                                </a:lnTo>
                                <a:lnTo>
                                  <a:pt x="127" y="996"/>
                                </a:lnTo>
                                <a:lnTo>
                                  <a:pt x="186" y="1055"/>
                                </a:lnTo>
                                <a:lnTo>
                                  <a:pt x="250" y="1107"/>
                                </a:lnTo>
                                <a:lnTo>
                                  <a:pt x="287" y="1133"/>
                                </a:lnTo>
                                <a:lnTo>
                                  <a:pt x="327" y="1158"/>
                                </a:lnTo>
                                <a:lnTo>
                                  <a:pt x="396" y="1196"/>
                                </a:lnTo>
                                <a:lnTo>
                                  <a:pt x="468" y="1231"/>
                                </a:lnTo>
                                <a:lnTo>
                                  <a:pt x="542" y="1262"/>
                                </a:lnTo>
                                <a:lnTo>
                                  <a:pt x="618" y="1289"/>
                                </a:lnTo>
                                <a:lnTo>
                                  <a:pt x="695" y="1312"/>
                                </a:lnTo>
                                <a:lnTo>
                                  <a:pt x="774" y="1332"/>
                                </a:lnTo>
                                <a:lnTo>
                                  <a:pt x="854" y="1348"/>
                                </a:lnTo>
                                <a:lnTo>
                                  <a:pt x="934" y="1361"/>
                                </a:lnTo>
                                <a:lnTo>
                                  <a:pt x="1014" y="1371"/>
                                </a:lnTo>
                                <a:lnTo>
                                  <a:pt x="1094" y="1378"/>
                                </a:lnTo>
                                <a:lnTo>
                                  <a:pt x="1174" y="1382"/>
                                </a:lnTo>
                                <a:lnTo>
                                  <a:pt x="1252" y="1384"/>
                                </a:lnTo>
                                <a:lnTo>
                                  <a:pt x="1316" y="1383"/>
                                </a:lnTo>
                                <a:lnTo>
                                  <a:pt x="1380" y="1380"/>
                                </a:lnTo>
                                <a:lnTo>
                                  <a:pt x="1442" y="1376"/>
                                </a:lnTo>
                                <a:lnTo>
                                  <a:pt x="1502" y="1371"/>
                                </a:lnTo>
                                <a:lnTo>
                                  <a:pt x="1566" y="1363"/>
                                </a:lnTo>
                                <a:lnTo>
                                  <a:pt x="1634" y="1352"/>
                                </a:lnTo>
                                <a:lnTo>
                                  <a:pt x="1703" y="1338"/>
                                </a:lnTo>
                                <a:lnTo>
                                  <a:pt x="1775" y="1321"/>
                                </a:lnTo>
                                <a:lnTo>
                                  <a:pt x="1848" y="1300"/>
                                </a:lnTo>
                                <a:lnTo>
                                  <a:pt x="1920" y="1277"/>
                                </a:lnTo>
                                <a:lnTo>
                                  <a:pt x="1992" y="1249"/>
                                </a:lnTo>
                                <a:lnTo>
                                  <a:pt x="2063" y="1219"/>
                                </a:lnTo>
                                <a:lnTo>
                                  <a:pt x="2131" y="1185"/>
                                </a:lnTo>
                                <a:lnTo>
                                  <a:pt x="2196" y="1147"/>
                                </a:lnTo>
                                <a:lnTo>
                                  <a:pt x="2256" y="1106"/>
                                </a:lnTo>
                                <a:lnTo>
                                  <a:pt x="2313" y="1061"/>
                                </a:lnTo>
                                <a:lnTo>
                                  <a:pt x="2363" y="1012"/>
                                </a:lnTo>
                                <a:lnTo>
                                  <a:pt x="2407" y="960"/>
                                </a:lnTo>
                                <a:lnTo>
                                  <a:pt x="2444" y="903"/>
                                </a:lnTo>
                                <a:lnTo>
                                  <a:pt x="2473" y="843"/>
                                </a:lnTo>
                                <a:lnTo>
                                  <a:pt x="2493" y="778"/>
                                </a:lnTo>
                                <a:lnTo>
                                  <a:pt x="2496" y="760"/>
                                </a:lnTo>
                                <a:close/>
                              </a:path>
                            </a:pathLst>
                          </a:custGeom>
                          <a:solidFill>
                            <a:srgbClr val="FF0000"/>
                          </a:solidFill>
                          <a:ln>
                            <a:noFill/>
                          </a:ln>
                        </wps:spPr>
                        <wps:bodyPr upright="1"/>
                      </wps:wsp>
                      <wps:wsp>
                        <wps:cNvPr id="235" name="文本框 338"/>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8.</w:t>
                              </w:r>
                              <w:r>
                                <w:rPr>
                                  <w:rFonts w:ascii="Arial" w:eastAsia="Arial"/>
                                  <w:sz w:val="21"/>
                                </w:rPr>
                                <w:tab/>
                              </w:r>
                              <w:r>
                                <w:rPr>
                                  <w:sz w:val="21"/>
                                </w:rPr>
                                <w:t>木屋架</w:t>
                              </w:r>
                              <w:r>
                                <w:rPr>
                                  <w:rFonts w:ascii="Arial" w:eastAsia="Arial"/>
                                  <w:sz w:val="21"/>
                                </w:rPr>
                                <w:t>d</w:t>
                              </w:r>
                              <w:r>
                                <w:rPr>
                                  <w:sz w:val="21"/>
                                </w:rPr>
                                <w:t>级评定</w:t>
                              </w:r>
                            </w:p>
                            <w:p>
                              <w:pPr>
                                <w:spacing w:before="119" w:line="345" w:lineRule="auto"/>
                                <w:ind w:left="1050" w:right="1587" w:firstLine="59"/>
                                <w:jc w:val="left"/>
                                <w:rPr>
                                  <w:sz w:val="21"/>
                                </w:rPr>
                              </w:pPr>
                              <w:r>
                                <w:rPr>
                                  <w:sz w:val="21"/>
                                </w:rPr>
                                <w:t>（</w:t>
                              </w:r>
                              <w:r>
                                <w:rPr>
                                  <w:rFonts w:ascii="Arial" w:eastAsia="Arial"/>
                                  <w:sz w:val="21"/>
                                </w:rPr>
                                <w:t>1</w:t>
                              </w:r>
                              <w:r>
                                <w:rPr>
                                  <w:sz w:val="21"/>
                                </w:rPr>
                                <w:t>）严重腐朽或虫蛀：要节点腐朽虫蛀、连接铁件严重锈蚀，杆件尺寸大面积削减，构件承载力严重受损。</w:t>
                              </w:r>
                            </w:p>
                          </w:txbxContent>
                        </wps:txbx>
                        <wps:bodyPr lIns="0" tIns="0" rIns="0" bIns="0" upright="1"/>
                      </wps:wsp>
                    </wpg:wgp>
                  </a:graphicData>
                </a:graphic>
              </wp:inline>
            </w:drawing>
          </mc:Choice>
          <mc:Fallback>
            <w:pict>
              <v:group id="组合 335"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">
                <o:lock v:ext="edit" aspectratio="f"/>
                <v:shape id="图片 336" o:spid="_x0000_s1026" o:spt="75" type="#_x0000_t75" style="position:absolute;left:1967;top:2717;height:2575;width:3463;" filled="f" o:preferrelative="t" stroked="f" coordsize="21600,21600" o:gfxdata="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4c7pb4A&#10;AADcAAAADwAAAAAAAAABACAAAAAiAAAAZHJzL2Rvd25yZXYueG1sUEsBAhQAFAAAAAgAh07iQDMv&#10;BZ47AAAAOQAAABAAAAAAAAAAAQAgAAAADQEAAGRycy9zaGFwZXhtbC54bWxQSwUGAAAAAAYABgBb&#10;AQAAtwMAAAAA&#10;">
                  <v:fill on="f" focussize="0,0"/>
                  <v:stroke on="f"/>
                  <v:imagedata r:id="rId53" o:title=""/>
                  <o:lock v:ext="edit" aspectratio="t"/>
                </v:shape>
                <v:shape id="任意多边形 337" o:spid="_x0000_s1026" o:spt="100" style="position:absolute;left:2824;top:2864;height:1384;width:2504;" fillcolor="#FF0000" filled="t" stroked="f" coordsize="2504,1384" o:gfxdata="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cE1Cl&#10;wAAAANwAAAAPAAAAAAAAAAEAIAAAACIAAABkcnMvZG93bnJldi54bWxQSwECFAAUAAAACACHTuJA&#10;My8FnjsAAAA5AAAAEAAAAAAAAAABACAAAAAPAQAAZHJzL3NoYXBleG1sLnhtbFBLBQYAAAAABgAG&#10;AFsBAAC5AwAAAAA=&#10;" path="m2504,709l2504,674,2502,656,2501,638,2497,620,2476,546,2442,476,2398,413,2346,355,2289,303,2254,277,2217,250,2150,209,2080,172,2007,139,1932,110,1854,85,1776,63,1696,44,1616,29,1537,17,1458,9,1380,3,1316,0,1252,0,1188,0,1124,3,1050,8,974,17,897,28,820,42,743,59,667,80,592,103,519,131,447,161,378,196,312,234,250,277,215,304,183,332,122,394,71,462,32,538,7,621,4,638,2,656,1,674,0,692,1,710,2,727,4,746,7,763,9,772,9,674,10,656,12,639,15,622,36,549,69,480,113,418,164,361,220,310,255,283,292,258,357,217,425,181,496,148,570,120,645,94,723,73,800,54,879,39,957,27,1035,18,1113,12,1188,9,1252,7,1316,9,1380,11,1442,16,1521,24,1602,35,1683,50,1765,68,1845,90,1925,116,2003,146,2078,180,2151,219,2220,262,2285,310,2317,338,2347,367,2398,426,2442,492,2474,563,2492,640,2494,656,2495,674,2496,692,2496,760,2504,709xm2496,760l2496,692,2495,709,2494,727,2492,744,2476,813,2449,879,2411,940,2367,996,2316,1045,2284,1073,2250,1100,2186,1144,2118,1182,2048,1217,1976,1248,1902,1275,1826,1299,1750,1319,1673,1335,1595,1349,1518,1360,1442,1368,1380,1372,1316,1375,1252,1376,1188,1375,1112,1371,1034,1365,956,1356,878,1344,800,1329,722,1311,646,1289,571,1264,498,1235,427,1203,358,1167,292,1126,255,1100,220,1073,166,1025,117,971,75,912,41,848,18,779,12,744,10,727,9,709,9,772,11,780,37,859,77,931,127,996,186,1055,250,1107,287,1133,327,1158,396,1196,468,1231,542,1262,618,1289,695,1312,774,1332,854,1348,934,1361,1014,1371,1094,1378,1174,1382,1252,1384,1316,1383,1380,1380,1442,1376,1502,1371,1566,1363,1634,1352,1703,1338,1775,1321,1848,1300,1920,1277,1992,1249,2063,1219,2131,1185,2196,1147,2256,1106,2313,1061,2363,1012,2407,960,2444,903,2473,843,2493,778,2496,760xe">
                  <v:fill on="t" focussize="0,0"/>
                  <v:stroke on="f"/>
                  <v:imagedata o:title=""/>
                  <o:lock v:ext="edit" aspectratio="f"/>
                </v:shape>
                <v:shape id="文本框 338" o:spid="_x0000_s1026" o:spt="202" type="#_x0000_t202" style="position:absolute;left:3;top:3;height:6413;width:9071;" filled="f" stroked="t" coordsize="21600,21600" o:gfxdata="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QCdmx&#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8.</w:t>
                        </w:r>
                        <w:r>
                          <w:rPr>
                            <w:rFonts w:ascii="Arial" w:eastAsia="Arial"/>
                            <w:sz w:val="21"/>
                          </w:rPr>
                          <w:tab/>
                        </w:r>
                        <w:r>
                          <w:rPr>
                            <w:sz w:val="21"/>
                          </w:rPr>
                          <w:t>木屋架</w:t>
                        </w:r>
                        <w:r>
                          <w:rPr>
                            <w:rFonts w:ascii="Arial" w:eastAsia="Arial"/>
                            <w:sz w:val="21"/>
                          </w:rPr>
                          <w:t>d</w:t>
                        </w:r>
                        <w:r>
                          <w:rPr>
                            <w:sz w:val="21"/>
                          </w:rPr>
                          <w:t>级评定</w:t>
                        </w:r>
                      </w:p>
                      <w:p>
                        <w:pPr>
                          <w:spacing w:before="119" w:line="345" w:lineRule="auto"/>
                          <w:ind w:left="1050" w:right="1587" w:firstLine="59"/>
                          <w:jc w:val="left"/>
                          <w:rPr>
                            <w:sz w:val="21"/>
                          </w:rPr>
                        </w:pPr>
                        <w:r>
                          <w:rPr>
                            <w:sz w:val="21"/>
                          </w:rPr>
                          <w:t>（</w:t>
                        </w:r>
                        <w:r>
                          <w:rPr>
                            <w:rFonts w:ascii="Arial" w:eastAsia="Arial"/>
                            <w:sz w:val="21"/>
                          </w:rPr>
                          <w:t>1</w:t>
                        </w:r>
                        <w:r>
                          <w:rPr>
                            <w:sz w:val="21"/>
                          </w:rPr>
                          <w:t>）严重腐朽或虫蛀：要节点腐朽虫蛀、连接铁件严重锈蚀，杆件尺寸大面积削减，构件承载力严重受损。</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12"/>
        </w:rPr>
      </w:pPr>
      <w:r>
        <mc:AlternateContent>
          <mc:Choice Requires="wpg">
            <w:drawing>
              <wp:anchor distT="0" distB="0" distL="0" distR="0" simplePos="0" relativeHeight="251770880" behindDoc="1" locked="0" layoutInCell="1" allowOverlap="1">
                <wp:simplePos x="0" y="0"/>
                <wp:positionH relativeFrom="page">
                  <wp:posOffset>897890</wp:posOffset>
                </wp:positionH>
                <wp:positionV relativeFrom="paragraph">
                  <wp:posOffset>112395</wp:posOffset>
                </wp:positionV>
                <wp:extent cx="5763895" cy="4076065"/>
                <wp:effectExtent l="3175" t="2540" r="5080" b="17145"/>
                <wp:wrapTopAndBottom/>
                <wp:docPr id="378" name="组合 339"/>
                <wp:cNvGraphicFramePr/>
                <a:graphic xmlns:a="http://schemas.openxmlformats.org/drawingml/2006/main">
                  <a:graphicData uri="http://schemas.microsoft.com/office/word/2010/wordprocessingGroup">
                    <wpg:wgp>
                      <wpg:cNvGrpSpPr/>
                      <wpg:grpSpPr>
                        <a:xfrm>
                          <a:off x="0" y="0"/>
                          <a:ext cx="5763895" cy="4076065"/>
                          <a:chOff x="1414" y="177"/>
                          <a:chExt cx="9077" cy="6419"/>
                        </a:xfrm>
                      </wpg:grpSpPr>
                      <pic:pic xmlns:pic="http://schemas.openxmlformats.org/drawingml/2006/picture">
                        <pic:nvPicPr>
                          <pic:cNvPr id="375" name="图片 340"/>
                          <pic:cNvPicPr>
                            <a:picLocks noChangeAspect="1"/>
                          </pic:cNvPicPr>
                        </pic:nvPicPr>
                        <pic:blipFill>
                          <a:blip r:embed="rId54"/>
                          <a:stretch>
                            <a:fillRect/>
                          </a:stretch>
                        </pic:blipFill>
                        <pic:spPr>
                          <a:xfrm>
                            <a:off x="3086" y="2894"/>
                            <a:ext cx="3488" cy="3132"/>
                          </a:xfrm>
                          <a:prstGeom prst="rect">
                            <a:avLst/>
                          </a:prstGeom>
                          <a:noFill/>
                          <a:ln>
                            <a:noFill/>
                          </a:ln>
                        </pic:spPr>
                      </pic:pic>
                      <wps:wsp>
                        <wps:cNvPr id="376" name="任意多边形 341"/>
                        <wps:cNvSpPr/>
                        <wps:spPr>
                          <a:xfrm>
                            <a:off x="3139" y="4471"/>
                            <a:ext cx="1815" cy="855"/>
                          </a:xfrm>
                          <a:custGeom>
                            <a:avLst/>
                            <a:gdLst/>
                            <a:ahLst/>
                            <a:cxnLst/>
                            <a:pathLst>
                              <a:path w="1815" h="855">
                                <a:moveTo>
                                  <a:pt x="1815" y="427"/>
                                </a:moveTo>
                                <a:lnTo>
                                  <a:pt x="1813" y="404"/>
                                </a:lnTo>
                                <a:lnTo>
                                  <a:pt x="1809" y="383"/>
                                </a:lnTo>
                                <a:lnTo>
                                  <a:pt x="1804" y="361"/>
                                </a:lnTo>
                                <a:lnTo>
                                  <a:pt x="1775" y="302"/>
                                </a:lnTo>
                                <a:lnTo>
                                  <a:pt x="1733" y="249"/>
                                </a:lnTo>
                                <a:lnTo>
                                  <a:pt x="1680" y="202"/>
                                </a:lnTo>
                                <a:lnTo>
                                  <a:pt x="1617" y="161"/>
                                </a:lnTo>
                                <a:lnTo>
                                  <a:pt x="1548" y="125"/>
                                </a:lnTo>
                                <a:lnTo>
                                  <a:pt x="1473" y="94"/>
                                </a:lnTo>
                                <a:lnTo>
                                  <a:pt x="1395" y="67"/>
                                </a:lnTo>
                                <a:lnTo>
                                  <a:pt x="1315" y="46"/>
                                </a:lnTo>
                                <a:lnTo>
                                  <a:pt x="1235" y="29"/>
                                </a:lnTo>
                                <a:lnTo>
                                  <a:pt x="1157" y="16"/>
                                </a:lnTo>
                                <a:lnTo>
                                  <a:pt x="1083" y="7"/>
                                </a:lnTo>
                                <a:lnTo>
                                  <a:pt x="1014" y="3"/>
                                </a:lnTo>
                                <a:lnTo>
                                  <a:pt x="954" y="1"/>
                                </a:lnTo>
                                <a:lnTo>
                                  <a:pt x="908" y="0"/>
                                </a:lnTo>
                                <a:lnTo>
                                  <a:pt x="861" y="1"/>
                                </a:lnTo>
                                <a:lnTo>
                                  <a:pt x="800" y="3"/>
                                </a:lnTo>
                                <a:lnTo>
                                  <a:pt x="732" y="8"/>
                                </a:lnTo>
                                <a:lnTo>
                                  <a:pt x="657" y="16"/>
                                </a:lnTo>
                                <a:lnTo>
                                  <a:pt x="580" y="29"/>
                                </a:lnTo>
                                <a:lnTo>
                                  <a:pt x="500" y="46"/>
                                </a:lnTo>
                                <a:lnTo>
                                  <a:pt x="419" y="68"/>
                                </a:lnTo>
                                <a:lnTo>
                                  <a:pt x="341" y="94"/>
                                </a:lnTo>
                                <a:lnTo>
                                  <a:pt x="266" y="125"/>
                                </a:lnTo>
                                <a:lnTo>
                                  <a:pt x="197" y="161"/>
                                </a:lnTo>
                                <a:lnTo>
                                  <a:pt x="135" y="203"/>
                                </a:lnTo>
                                <a:lnTo>
                                  <a:pt x="82" y="250"/>
                                </a:lnTo>
                                <a:lnTo>
                                  <a:pt x="40" y="303"/>
                                </a:lnTo>
                                <a:lnTo>
                                  <a:pt x="11" y="362"/>
                                </a:lnTo>
                                <a:lnTo>
                                  <a:pt x="5" y="383"/>
                                </a:lnTo>
                                <a:lnTo>
                                  <a:pt x="2" y="405"/>
                                </a:lnTo>
                                <a:lnTo>
                                  <a:pt x="0" y="427"/>
                                </a:lnTo>
                                <a:lnTo>
                                  <a:pt x="2" y="450"/>
                                </a:lnTo>
                                <a:lnTo>
                                  <a:pt x="5" y="472"/>
                                </a:lnTo>
                                <a:lnTo>
                                  <a:pt x="9" y="484"/>
                                </a:lnTo>
                                <a:lnTo>
                                  <a:pt x="9" y="427"/>
                                </a:lnTo>
                                <a:lnTo>
                                  <a:pt x="10" y="406"/>
                                </a:lnTo>
                                <a:lnTo>
                                  <a:pt x="13" y="384"/>
                                </a:lnTo>
                                <a:lnTo>
                                  <a:pt x="19" y="364"/>
                                </a:lnTo>
                                <a:lnTo>
                                  <a:pt x="27" y="344"/>
                                </a:lnTo>
                                <a:lnTo>
                                  <a:pt x="63" y="283"/>
                                </a:lnTo>
                                <a:lnTo>
                                  <a:pt x="114" y="231"/>
                                </a:lnTo>
                                <a:lnTo>
                                  <a:pt x="174" y="185"/>
                                </a:lnTo>
                                <a:lnTo>
                                  <a:pt x="239" y="148"/>
                                </a:lnTo>
                                <a:lnTo>
                                  <a:pt x="302" y="118"/>
                                </a:lnTo>
                                <a:lnTo>
                                  <a:pt x="334" y="105"/>
                                </a:lnTo>
                                <a:lnTo>
                                  <a:pt x="369" y="92"/>
                                </a:lnTo>
                                <a:lnTo>
                                  <a:pt x="449" y="67"/>
                                </a:lnTo>
                                <a:lnTo>
                                  <a:pt x="530" y="47"/>
                                </a:lnTo>
                                <a:lnTo>
                                  <a:pt x="612" y="32"/>
                                </a:lnTo>
                                <a:lnTo>
                                  <a:pt x="695" y="20"/>
                                </a:lnTo>
                                <a:lnTo>
                                  <a:pt x="778" y="13"/>
                                </a:lnTo>
                                <a:lnTo>
                                  <a:pt x="861" y="9"/>
                                </a:lnTo>
                                <a:lnTo>
                                  <a:pt x="908" y="8"/>
                                </a:lnTo>
                                <a:lnTo>
                                  <a:pt x="954" y="9"/>
                                </a:lnTo>
                                <a:lnTo>
                                  <a:pt x="1000" y="11"/>
                                </a:lnTo>
                                <a:lnTo>
                                  <a:pt x="1058" y="14"/>
                                </a:lnTo>
                                <a:lnTo>
                                  <a:pt x="1123" y="20"/>
                                </a:lnTo>
                                <a:lnTo>
                                  <a:pt x="1195" y="30"/>
                                </a:lnTo>
                                <a:lnTo>
                                  <a:pt x="1270" y="44"/>
                                </a:lnTo>
                                <a:lnTo>
                                  <a:pt x="1347" y="63"/>
                                </a:lnTo>
                                <a:lnTo>
                                  <a:pt x="1424" y="85"/>
                                </a:lnTo>
                                <a:lnTo>
                                  <a:pt x="1499" y="112"/>
                                </a:lnTo>
                                <a:lnTo>
                                  <a:pt x="1570" y="144"/>
                                </a:lnTo>
                                <a:lnTo>
                                  <a:pt x="1636" y="182"/>
                                </a:lnTo>
                                <a:lnTo>
                                  <a:pt x="1694" y="224"/>
                                </a:lnTo>
                                <a:lnTo>
                                  <a:pt x="1742" y="272"/>
                                </a:lnTo>
                                <a:lnTo>
                                  <a:pt x="1778" y="325"/>
                                </a:lnTo>
                                <a:lnTo>
                                  <a:pt x="1802" y="385"/>
                                </a:lnTo>
                                <a:lnTo>
                                  <a:pt x="1805" y="406"/>
                                </a:lnTo>
                                <a:lnTo>
                                  <a:pt x="1806" y="427"/>
                                </a:lnTo>
                                <a:lnTo>
                                  <a:pt x="1806" y="475"/>
                                </a:lnTo>
                                <a:lnTo>
                                  <a:pt x="1813" y="449"/>
                                </a:lnTo>
                                <a:lnTo>
                                  <a:pt x="1815" y="427"/>
                                </a:lnTo>
                                <a:close/>
                                <a:moveTo>
                                  <a:pt x="1806" y="475"/>
                                </a:moveTo>
                                <a:lnTo>
                                  <a:pt x="1806" y="427"/>
                                </a:lnTo>
                                <a:lnTo>
                                  <a:pt x="1805" y="448"/>
                                </a:lnTo>
                                <a:lnTo>
                                  <a:pt x="1802" y="470"/>
                                </a:lnTo>
                                <a:lnTo>
                                  <a:pt x="1796" y="490"/>
                                </a:lnTo>
                                <a:lnTo>
                                  <a:pt x="1760" y="560"/>
                                </a:lnTo>
                                <a:lnTo>
                                  <a:pt x="1706" y="619"/>
                                </a:lnTo>
                                <a:lnTo>
                                  <a:pt x="1641" y="669"/>
                                </a:lnTo>
                                <a:lnTo>
                                  <a:pt x="1574" y="708"/>
                                </a:lnTo>
                                <a:lnTo>
                                  <a:pt x="1544" y="722"/>
                                </a:lnTo>
                                <a:lnTo>
                                  <a:pt x="1513" y="737"/>
                                </a:lnTo>
                                <a:lnTo>
                                  <a:pt x="1438" y="765"/>
                                </a:lnTo>
                                <a:lnTo>
                                  <a:pt x="1361" y="789"/>
                                </a:lnTo>
                                <a:lnTo>
                                  <a:pt x="1283" y="808"/>
                                </a:lnTo>
                                <a:lnTo>
                                  <a:pt x="1204" y="823"/>
                                </a:lnTo>
                                <a:lnTo>
                                  <a:pt x="1125" y="834"/>
                                </a:lnTo>
                                <a:lnTo>
                                  <a:pt x="1045" y="841"/>
                                </a:lnTo>
                                <a:lnTo>
                                  <a:pt x="1000" y="844"/>
                                </a:lnTo>
                                <a:lnTo>
                                  <a:pt x="954" y="845"/>
                                </a:lnTo>
                                <a:lnTo>
                                  <a:pt x="908" y="846"/>
                                </a:lnTo>
                                <a:lnTo>
                                  <a:pt x="844" y="845"/>
                                </a:lnTo>
                                <a:lnTo>
                                  <a:pt x="774" y="842"/>
                                </a:lnTo>
                                <a:lnTo>
                                  <a:pt x="699" y="835"/>
                                </a:lnTo>
                                <a:lnTo>
                                  <a:pt x="620" y="824"/>
                                </a:lnTo>
                                <a:lnTo>
                                  <a:pt x="539" y="809"/>
                                </a:lnTo>
                                <a:lnTo>
                                  <a:pt x="458" y="790"/>
                                </a:lnTo>
                                <a:lnTo>
                                  <a:pt x="379" y="766"/>
                                </a:lnTo>
                                <a:lnTo>
                                  <a:pt x="302" y="737"/>
                                </a:lnTo>
                                <a:lnTo>
                                  <a:pt x="231" y="703"/>
                                </a:lnTo>
                                <a:lnTo>
                                  <a:pt x="166" y="664"/>
                                </a:lnTo>
                                <a:lnTo>
                                  <a:pt x="109" y="619"/>
                                </a:lnTo>
                                <a:lnTo>
                                  <a:pt x="62" y="568"/>
                                </a:lnTo>
                                <a:lnTo>
                                  <a:pt x="27" y="510"/>
                                </a:lnTo>
                                <a:lnTo>
                                  <a:pt x="19" y="490"/>
                                </a:lnTo>
                                <a:lnTo>
                                  <a:pt x="13" y="469"/>
                                </a:lnTo>
                                <a:lnTo>
                                  <a:pt x="10" y="448"/>
                                </a:lnTo>
                                <a:lnTo>
                                  <a:pt x="9" y="427"/>
                                </a:lnTo>
                                <a:lnTo>
                                  <a:pt x="9" y="484"/>
                                </a:lnTo>
                                <a:lnTo>
                                  <a:pt x="11" y="493"/>
                                </a:lnTo>
                                <a:lnTo>
                                  <a:pt x="19" y="514"/>
                                </a:lnTo>
                                <a:lnTo>
                                  <a:pt x="54" y="570"/>
                                </a:lnTo>
                                <a:lnTo>
                                  <a:pt x="99" y="621"/>
                                </a:lnTo>
                                <a:lnTo>
                                  <a:pt x="153" y="665"/>
                                </a:lnTo>
                                <a:lnTo>
                                  <a:pt x="216" y="704"/>
                                </a:lnTo>
                                <a:lnTo>
                                  <a:pt x="285" y="738"/>
                                </a:lnTo>
                                <a:lnTo>
                                  <a:pt x="359" y="767"/>
                                </a:lnTo>
                                <a:lnTo>
                                  <a:pt x="436" y="792"/>
                                </a:lnTo>
                                <a:lnTo>
                                  <a:pt x="516" y="812"/>
                                </a:lnTo>
                                <a:lnTo>
                                  <a:pt x="596" y="828"/>
                                </a:lnTo>
                                <a:lnTo>
                                  <a:pt x="675" y="840"/>
                                </a:lnTo>
                                <a:lnTo>
                                  <a:pt x="752" y="848"/>
                                </a:lnTo>
                                <a:lnTo>
                                  <a:pt x="825" y="853"/>
                                </a:lnTo>
                                <a:lnTo>
                                  <a:pt x="893" y="855"/>
                                </a:lnTo>
                                <a:lnTo>
                                  <a:pt x="954" y="854"/>
                                </a:lnTo>
                                <a:lnTo>
                                  <a:pt x="1000" y="852"/>
                                </a:lnTo>
                                <a:lnTo>
                                  <a:pt x="1045" y="849"/>
                                </a:lnTo>
                                <a:lnTo>
                                  <a:pt x="1102" y="845"/>
                                </a:lnTo>
                                <a:lnTo>
                                  <a:pt x="1167" y="837"/>
                                </a:lnTo>
                                <a:lnTo>
                                  <a:pt x="1238" y="825"/>
                                </a:lnTo>
                                <a:lnTo>
                                  <a:pt x="1312" y="809"/>
                                </a:lnTo>
                                <a:lnTo>
                                  <a:pt x="1387" y="789"/>
                                </a:lnTo>
                                <a:lnTo>
                                  <a:pt x="1463" y="764"/>
                                </a:lnTo>
                                <a:lnTo>
                                  <a:pt x="1536" y="735"/>
                                </a:lnTo>
                                <a:lnTo>
                                  <a:pt x="1604" y="701"/>
                                </a:lnTo>
                                <a:lnTo>
                                  <a:pt x="1667" y="662"/>
                                </a:lnTo>
                                <a:lnTo>
                                  <a:pt x="1721" y="617"/>
                                </a:lnTo>
                                <a:lnTo>
                                  <a:pt x="1765" y="567"/>
                                </a:lnTo>
                                <a:lnTo>
                                  <a:pt x="1796" y="511"/>
                                </a:lnTo>
                                <a:lnTo>
                                  <a:pt x="1806" y="475"/>
                                </a:lnTo>
                                <a:close/>
                              </a:path>
                            </a:pathLst>
                          </a:custGeom>
                          <a:solidFill>
                            <a:srgbClr val="FF0000"/>
                          </a:solidFill>
                          <a:ln>
                            <a:noFill/>
                          </a:ln>
                        </wps:spPr>
                        <wps:bodyPr upright="1"/>
                      </wps:wsp>
                      <wps:wsp>
                        <wps:cNvPr id="377" name="文本框 342"/>
                        <wps:cNvSpPr txBox="1"/>
                        <wps:spPr>
                          <a:xfrm>
                            <a:off x="1417" y="180"/>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8.</w:t>
                              </w:r>
                              <w:r>
                                <w:rPr>
                                  <w:rFonts w:ascii="Arial" w:eastAsia="Arial"/>
                                  <w:sz w:val="21"/>
                                </w:rPr>
                                <w:tab/>
                              </w:r>
                              <w:r>
                                <w:rPr>
                                  <w:sz w:val="21"/>
                                </w:rPr>
                                <w:t>木屋架</w:t>
                              </w:r>
                              <w:r>
                                <w:rPr>
                                  <w:rFonts w:ascii="Arial" w:eastAsia="Arial"/>
                                  <w:sz w:val="21"/>
                                </w:rPr>
                                <w:t>d</w:t>
                              </w:r>
                              <w:r>
                                <w:rPr>
                                  <w:sz w:val="21"/>
                                </w:rPr>
                                <w:t>级评定</w:t>
                              </w:r>
                            </w:p>
                            <w:p>
                              <w:pPr>
                                <w:spacing w:before="119" w:line="345" w:lineRule="auto"/>
                                <w:ind w:left="1050" w:right="1683" w:firstLine="59"/>
                                <w:jc w:val="left"/>
                                <w:rPr>
                                  <w:sz w:val="21"/>
                                </w:rPr>
                              </w:pPr>
                              <w:r>
                                <w:rPr>
                                  <w:sz w:val="21"/>
                                </w:rPr>
                                <w:t>（</w:t>
                              </w:r>
                              <w:r>
                                <w:rPr>
                                  <w:rFonts w:ascii="Arial" w:eastAsia="Arial"/>
                                  <w:sz w:val="21"/>
                                </w:rPr>
                                <w:t>2</w:t>
                              </w:r>
                              <w:r>
                                <w:rPr>
                                  <w:sz w:val="21"/>
                                </w:rPr>
                                <w:t>）下弦跨中出现严重横纹裂缝：单根杆件上至少出现</w:t>
                              </w:r>
                              <w:r>
                                <w:rPr>
                                  <w:rFonts w:ascii="Arial" w:eastAsia="Arial"/>
                                  <w:sz w:val="21"/>
                                </w:rPr>
                                <w:t>3</w:t>
                              </w:r>
                              <w:r>
                                <w:rPr>
                                  <w:sz w:val="21"/>
                                </w:rPr>
                                <w:t>处以上严重裂缝，裂缝宽度超过</w:t>
                              </w:r>
                              <w:r>
                                <w:rPr>
                                  <w:rFonts w:ascii="Arial" w:eastAsia="Arial"/>
                                  <w:sz w:val="21"/>
                                </w:rPr>
                                <w:t>1mm</w:t>
                              </w:r>
                              <w:r>
                                <w:rPr>
                                  <w:sz w:val="21"/>
                                </w:rPr>
                                <w:t>，裂缝深度超过</w:t>
                              </w:r>
                              <w:r>
                                <w:rPr>
                                  <w:rFonts w:ascii="Arial" w:eastAsia="Arial"/>
                                  <w:sz w:val="21"/>
                                </w:rPr>
                                <w:t>1/4</w:t>
                              </w:r>
                              <w:r>
                                <w:rPr>
                                  <w:sz w:val="21"/>
                                </w:rPr>
                                <w:t>的杆件最小边长。</w:t>
                              </w:r>
                            </w:p>
                          </w:txbxContent>
                        </wps:txbx>
                        <wps:bodyPr lIns="0" tIns="0" rIns="0" bIns="0" upright="1"/>
                      </wps:wsp>
                    </wpg:wgp>
                  </a:graphicData>
                </a:graphic>
              </wp:anchor>
            </w:drawing>
          </mc:Choice>
          <mc:Fallback>
            <w:pict>
              <v:group id="组合 339" o:spid="_x0000_s1026" o:spt="203" style="position:absolute;left:0pt;margin-left:70.7pt;margin-top:8.85pt;height:320.95pt;width:453.85pt;mso-position-horizontal-relative:page;mso-wrap-distance-bottom:0pt;mso-wrap-distance-top:0pt;z-index:-251545600;mso-width-relative:page;mso-height-relative:page;" coordorigin="1414,177" coordsize="9077,6419" o:gfxdata="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">
                <o:lock v:ext="edit" aspectratio="f"/>
                <v:shape id="图片 340" o:spid="_x0000_s1026" o:spt="75" type="#_x0000_t75" style="position:absolute;left:3086;top:2894;height:3132;width:3488;" filled="f" o:preferrelative="t" stroked="f" coordsize="21600,21600" o:gfxdata="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3CfxvQAA&#10;ANwAAAAPAAAAAAAAAAEAIAAAACIAAABkcnMvZG93bnJldi54bWxQSwECFAAUAAAACACHTuJAMy8F&#10;njsAAAA5AAAAEAAAAAAAAAABACAAAAAMAQAAZHJzL3NoYXBleG1sLnhtbFBLBQYAAAAABgAGAFsB&#10;AAC2AwAAAAA=&#10;">
                  <v:fill on="f" focussize="0,0"/>
                  <v:stroke on="f"/>
                  <v:imagedata r:id="rId54" o:title=""/>
                  <o:lock v:ext="edit" aspectratio="t"/>
                </v:shape>
                <v:shape id="任意多边形 341" o:spid="_x0000_s1026" o:spt="100" style="position:absolute;left:3139;top:4471;height:855;width:1815;" fillcolor="#FF0000" filled="t" stroked="f" coordsize="1815,855" o:gfxdata="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JJFtf&#10;wAAAANwAAAAPAAAAAAAAAAEAIAAAACIAAABkcnMvZG93bnJldi54bWxQSwECFAAUAAAACACHTuJA&#10;My8FnjsAAAA5AAAAEAAAAAAAAAABACAAAAAPAQAAZHJzL3NoYXBleG1sLnhtbFBLBQYAAAAABgAG&#10;AFsBAAC5AwAAAAA=&#10;" path="m1815,427l1813,404,1809,383,1804,361,1775,302,1733,249,1680,202,1617,161,1548,125,1473,94,1395,67,1315,46,1235,29,1157,16,1083,7,1014,3,954,1,908,0,861,1,800,3,732,8,657,16,580,29,500,46,419,68,341,94,266,125,197,161,135,203,82,250,40,303,11,362,5,383,2,405,0,427,2,450,5,472,9,484,9,427,10,406,13,384,19,364,27,344,63,283,114,231,174,185,239,148,302,118,334,105,369,92,449,67,530,47,612,32,695,20,778,13,861,9,908,8,954,9,1000,11,1058,14,1123,20,1195,30,1270,44,1347,63,1424,85,1499,112,1570,144,1636,182,1694,224,1742,272,1778,325,1802,385,1805,406,1806,427,1806,475,1813,449,1815,427xm1806,475l1806,427,1805,448,1802,470,1796,490,1760,560,1706,619,1641,669,1574,708,1544,722,1513,737,1438,765,1361,789,1283,808,1204,823,1125,834,1045,841,1000,844,954,845,908,846,844,845,774,842,699,835,620,824,539,809,458,790,379,766,302,737,231,703,166,664,109,619,62,568,27,510,19,490,13,469,10,448,9,427,9,484,11,493,19,514,54,570,99,621,153,665,216,704,285,738,359,767,436,792,516,812,596,828,675,840,752,848,825,853,893,855,954,854,1000,852,1045,849,1102,845,1167,837,1238,825,1312,809,1387,789,1463,764,1536,735,1604,701,1667,662,1721,617,1765,567,1796,511,1806,475xe">
                  <v:fill on="t" focussize="0,0"/>
                  <v:stroke on="f"/>
                  <v:imagedata o:title=""/>
                  <o:lock v:ext="edit" aspectratio="f"/>
                </v:shape>
                <v:shape id="文本框 342" o:spid="_x0000_s1026" o:spt="202" type="#_x0000_t202" style="position:absolute;left:1417;top:180;height:6413;width:9071;" filled="f" stroked="t" coordsize="21600,21600" o:gfxdata="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8cVAC/&#10;AAAA3AAAAA8AAAAAAAAAAQAgAAAAIgAAAGRycy9kb3ducmV2LnhtbFBLAQIUABQAAAAIAIdO4kAz&#10;LwWeOwAAADkAAAAQAAAAAAAAAAEAIAAAAA4BAABkcnMvc2hhcGV4bWwueG1sUEsFBgAAAAAGAAYA&#10;WwEAALgDA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8.</w:t>
                        </w:r>
                        <w:r>
                          <w:rPr>
                            <w:rFonts w:ascii="Arial" w:eastAsia="Arial"/>
                            <w:sz w:val="21"/>
                          </w:rPr>
                          <w:tab/>
                        </w:r>
                        <w:r>
                          <w:rPr>
                            <w:sz w:val="21"/>
                          </w:rPr>
                          <w:t>木屋架</w:t>
                        </w:r>
                        <w:r>
                          <w:rPr>
                            <w:rFonts w:ascii="Arial" w:eastAsia="Arial"/>
                            <w:sz w:val="21"/>
                          </w:rPr>
                          <w:t>d</w:t>
                        </w:r>
                        <w:r>
                          <w:rPr>
                            <w:sz w:val="21"/>
                          </w:rPr>
                          <w:t>级评定</w:t>
                        </w:r>
                      </w:p>
                      <w:p>
                        <w:pPr>
                          <w:spacing w:before="119" w:line="345" w:lineRule="auto"/>
                          <w:ind w:left="1050" w:right="1683" w:firstLine="59"/>
                          <w:jc w:val="left"/>
                          <w:rPr>
                            <w:sz w:val="21"/>
                          </w:rPr>
                        </w:pPr>
                        <w:r>
                          <w:rPr>
                            <w:sz w:val="21"/>
                          </w:rPr>
                          <w:t>（</w:t>
                        </w:r>
                        <w:r>
                          <w:rPr>
                            <w:rFonts w:ascii="Arial" w:eastAsia="Arial"/>
                            <w:sz w:val="21"/>
                          </w:rPr>
                          <w:t>2</w:t>
                        </w:r>
                        <w:r>
                          <w:rPr>
                            <w:sz w:val="21"/>
                          </w:rPr>
                          <w:t>）下弦跨中出现严重横纹裂缝：单根杆件上至少出现</w:t>
                        </w:r>
                        <w:r>
                          <w:rPr>
                            <w:rFonts w:ascii="Arial" w:eastAsia="Arial"/>
                            <w:sz w:val="21"/>
                          </w:rPr>
                          <w:t>3</w:t>
                        </w:r>
                        <w:r>
                          <w:rPr>
                            <w:sz w:val="21"/>
                          </w:rPr>
                          <w:t>处以上严重裂缝，裂缝宽度超过</w:t>
                        </w:r>
                        <w:r>
                          <w:rPr>
                            <w:rFonts w:ascii="Arial" w:eastAsia="Arial"/>
                            <w:sz w:val="21"/>
                          </w:rPr>
                          <w:t>1mm</w:t>
                        </w:r>
                        <w:r>
                          <w:rPr>
                            <w:sz w:val="21"/>
                          </w:rPr>
                          <w:t>，裂缝深度超过</w:t>
                        </w:r>
                        <w:r>
                          <w:rPr>
                            <w:rFonts w:ascii="Arial" w:eastAsia="Arial"/>
                            <w:sz w:val="21"/>
                          </w:rPr>
                          <w:t>1/4</w:t>
                        </w:r>
                        <w:r>
                          <w:rPr>
                            <w:sz w:val="21"/>
                          </w:rPr>
                          <w:t>的杆件最小边长。</w:t>
                        </w:r>
                      </w:p>
                    </w:txbxContent>
                  </v:textbox>
                </v:shape>
                <w10:wrap type="topAndBottom"/>
              </v:group>
            </w:pict>
          </mc:Fallback>
        </mc:AlternateContent>
      </w:r>
    </w:p>
    <w:p>
      <w:pPr>
        <w:spacing w:after="0"/>
        <w:rPr>
          <w:rFonts w:ascii="Times New Roman"/>
          <w:sz w:val="12"/>
        </w:rPr>
        <w:sectPr>
          <w:pgSz w:w="11910" w:h="16800"/>
          <w:pgMar w:top="1400" w:right="1300" w:bottom="1040" w:left="1300" w:header="0" w:footer="850" w:gutter="0"/>
        </w:sectPr>
      </w:pPr>
    </w:p>
    <w:p>
      <w:pPr>
        <w:pStyle w:val="2"/>
        <w:ind w:left="114"/>
        <w:rPr>
          <w:rFonts w:ascii="Times New Roman"/>
          <w:sz w:val="20"/>
        </w:rPr>
      </w:pPr>
      <w:r>
        <mc:AlternateContent>
          <mc:Choice Requires="wpg">
            <w:drawing>
              <wp:anchor distT="0" distB="0" distL="114300" distR="114300" simplePos="0" relativeHeight="250066944" behindDoc="1" locked="0" layoutInCell="1" allowOverlap="1">
                <wp:simplePos x="0" y="0"/>
                <wp:positionH relativeFrom="page">
                  <wp:posOffset>2506345</wp:posOffset>
                </wp:positionH>
                <wp:positionV relativeFrom="page">
                  <wp:posOffset>8494395</wp:posOffset>
                </wp:positionV>
                <wp:extent cx="284480" cy="81280"/>
                <wp:effectExtent l="635" t="0" r="635" b="13970"/>
                <wp:wrapNone/>
                <wp:docPr id="134" name="组合 343"/>
                <wp:cNvGraphicFramePr/>
                <a:graphic xmlns:a="http://schemas.openxmlformats.org/drawingml/2006/main">
                  <a:graphicData uri="http://schemas.microsoft.com/office/word/2010/wordprocessingGroup">
                    <wpg:wgp>
                      <wpg:cNvGrpSpPr/>
                      <wpg:grpSpPr>
                        <a:xfrm>
                          <a:off x="0" y="0"/>
                          <a:ext cx="284480" cy="81280"/>
                          <a:chOff x="3948" y="13377"/>
                          <a:chExt cx="448" cy="128"/>
                        </a:xfrm>
                      </wpg:grpSpPr>
                      <pic:pic xmlns:pic="http://schemas.openxmlformats.org/drawingml/2006/picture">
                        <pic:nvPicPr>
                          <pic:cNvPr id="132" name="图片 344"/>
                          <pic:cNvPicPr>
                            <a:picLocks noChangeAspect="1"/>
                          </pic:cNvPicPr>
                        </pic:nvPicPr>
                        <pic:blipFill>
                          <a:blip r:embed="rId55"/>
                          <a:stretch>
                            <a:fillRect/>
                          </a:stretch>
                        </pic:blipFill>
                        <pic:spPr>
                          <a:xfrm>
                            <a:off x="3947" y="13377"/>
                            <a:ext cx="237" cy="128"/>
                          </a:xfrm>
                          <a:prstGeom prst="rect">
                            <a:avLst/>
                          </a:prstGeom>
                          <a:noFill/>
                          <a:ln>
                            <a:noFill/>
                          </a:ln>
                        </pic:spPr>
                      </pic:pic>
                      <pic:pic xmlns:pic="http://schemas.openxmlformats.org/drawingml/2006/picture">
                        <pic:nvPicPr>
                          <pic:cNvPr id="133" name="图片 345"/>
                          <pic:cNvPicPr>
                            <a:picLocks noChangeAspect="1"/>
                          </pic:cNvPicPr>
                        </pic:nvPicPr>
                        <pic:blipFill>
                          <a:blip r:embed="rId56"/>
                          <a:stretch>
                            <a:fillRect/>
                          </a:stretch>
                        </pic:blipFill>
                        <pic:spPr>
                          <a:xfrm>
                            <a:off x="4228" y="13377"/>
                            <a:ext cx="167" cy="128"/>
                          </a:xfrm>
                          <a:prstGeom prst="rect">
                            <a:avLst/>
                          </a:prstGeom>
                          <a:noFill/>
                          <a:ln>
                            <a:noFill/>
                          </a:ln>
                        </pic:spPr>
                      </pic:pic>
                    </wpg:wgp>
                  </a:graphicData>
                </a:graphic>
              </wp:anchor>
            </w:drawing>
          </mc:Choice>
          <mc:Fallback>
            <w:pict>
              <v:group id="组合 343" o:spid="_x0000_s1026" o:spt="203" style="position:absolute;left:0pt;margin-left:197.35pt;margin-top:668.85pt;height:6.4pt;width:22.4pt;mso-position-horizontal-relative:page;mso-position-vertical-relative:page;z-index:-253249536;mso-width-relative:page;mso-height-relative:page;" coordorigin="3948,13377" coordsize="448,128" o:gfxdata="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">
                <o:lock v:ext="edit" aspectratio="f"/>
                <v:shape id="图片 344" o:spid="_x0000_s1026" o:spt="75" type="#_x0000_t75" style="position:absolute;left:3947;top:13377;height:128;width:237;" filled="f" o:preferrelative="t" stroked="f" coordsize="21600,21600" o:gfxdata="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WcDEEugAAANwA&#10;AAAPAAAAAAAAAAEAIAAAACIAAABkcnMvZG93bnJldi54bWxQSwECFAAUAAAACACHTuJAMy8FnjsA&#10;AAA5AAAAEAAAAAAAAAABACAAAAAJAQAAZHJzL3NoYXBleG1sLnhtbFBLBQYAAAAABgAGAFsBAACz&#10;AwAAAAA=&#10;">
                  <v:fill on="f" focussize="0,0"/>
                  <v:stroke on="f"/>
                  <v:imagedata r:id="rId55" o:title=""/>
                  <o:lock v:ext="edit" aspectratio="t"/>
                </v:shape>
                <v:shape id="图片 345" o:spid="_x0000_s1026" o:spt="75" type="#_x0000_t75" style="position:absolute;left:4228;top:13377;height:128;width:167;" filled="f" o:preferrelative="t" stroked="f" coordsize="21600,21600" o:gfxdata="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JoNALsAAADc&#10;AAAADwAAAAAAAAABACAAAAAiAAAAZHJzL2Rvd25yZXYueG1sUEsBAhQAFAAAAAgAh07iQDMvBZ47&#10;AAAAOQAAABAAAAAAAAAAAQAgAAAACgEAAGRycy9zaGFwZXhtbC54bWxQSwUGAAAAAAYABgBbAQAA&#10;tAMAAAAA&#10;">
                  <v:fill on="f" focussize="0,0"/>
                  <v:stroke on="f"/>
                  <v:imagedata r:id="rId56" o:title=""/>
                  <o:lock v:ext="edit" aspectratio="t"/>
                </v:shape>
              </v:group>
            </w:pict>
          </mc:Fallback>
        </mc:AlternateContent>
      </w:r>
      <w:r>
        <mc:AlternateContent>
          <mc:Choice Requires="wpg">
            <w:drawing>
              <wp:anchor distT="0" distB="0" distL="114300" distR="114300" simplePos="0" relativeHeight="250067968" behindDoc="1" locked="0" layoutInCell="1" allowOverlap="1">
                <wp:simplePos x="0" y="0"/>
                <wp:positionH relativeFrom="page">
                  <wp:posOffset>2315210</wp:posOffset>
                </wp:positionH>
                <wp:positionV relativeFrom="page">
                  <wp:posOffset>8627745</wp:posOffset>
                </wp:positionV>
                <wp:extent cx="666750" cy="107950"/>
                <wp:effectExtent l="0" t="635" r="0" b="5715"/>
                <wp:wrapNone/>
                <wp:docPr id="137" name="组合 346"/>
                <wp:cNvGraphicFramePr/>
                <a:graphic xmlns:a="http://schemas.openxmlformats.org/drawingml/2006/main">
                  <a:graphicData uri="http://schemas.microsoft.com/office/word/2010/wordprocessingGroup">
                    <wpg:wgp>
                      <wpg:cNvGrpSpPr/>
                      <wpg:grpSpPr>
                        <a:xfrm>
                          <a:off x="0" y="0"/>
                          <a:ext cx="666750" cy="107950"/>
                          <a:chOff x="3646" y="13588"/>
                          <a:chExt cx="1050" cy="170"/>
                        </a:xfrm>
                      </wpg:grpSpPr>
                      <pic:pic xmlns:pic="http://schemas.openxmlformats.org/drawingml/2006/picture">
                        <pic:nvPicPr>
                          <pic:cNvPr id="135" name="图片 347"/>
                          <pic:cNvPicPr>
                            <a:picLocks noChangeAspect="1"/>
                          </pic:cNvPicPr>
                        </pic:nvPicPr>
                        <pic:blipFill>
                          <a:blip r:embed="rId57"/>
                          <a:stretch>
                            <a:fillRect/>
                          </a:stretch>
                        </pic:blipFill>
                        <pic:spPr>
                          <a:xfrm>
                            <a:off x="3646" y="13587"/>
                            <a:ext cx="675" cy="170"/>
                          </a:xfrm>
                          <a:prstGeom prst="rect">
                            <a:avLst/>
                          </a:prstGeom>
                          <a:noFill/>
                          <a:ln>
                            <a:noFill/>
                          </a:ln>
                        </pic:spPr>
                      </pic:pic>
                      <pic:pic xmlns:pic="http://schemas.openxmlformats.org/drawingml/2006/picture">
                        <pic:nvPicPr>
                          <pic:cNvPr id="136" name="图片 348"/>
                          <pic:cNvPicPr>
                            <a:picLocks noChangeAspect="1"/>
                          </pic:cNvPicPr>
                        </pic:nvPicPr>
                        <pic:blipFill>
                          <a:blip r:embed="rId58"/>
                          <a:stretch>
                            <a:fillRect/>
                          </a:stretch>
                        </pic:blipFill>
                        <pic:spPr>
                          <a:xfrm>
                            <a:off x="4365" y="13615"/>
                            <a:ext cx="331" cy="128"/>
                          </a:xfrm>
                          <a:prstGeom prst="rect">
                            <a:avLst/>
                          </a:prstGeom>
                          <a:noFill/>
                          <a:ln>
                            <a:noFill/>
                          </a:ln>
                        </pic:spPr>
                      </pic:pic>
                    </wpg:wgp>
                  </a:graphicData>
                </a:graphic>
              </wp:anchor>
            </w:drawing>
          </mc:Choice>
          <mc:Fallback>
            <w:pict>
              <v:group id="组合 346" o:spid="_x0000_s1026" o:spt="203" style="position:absolute;left:0pt;margin-left:182.3pt;margin-top:679.35pt;height:8.5pt;width:52.5pt;mso-position-horizontal-relative:page;mso-position-vertical-relative:page;z-index:-253248512;mso-width-relative:page;mso-height-relative:page;" coordorigin="3646,13588" coordsize="1050,170" o:gfxdata="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">
                <o:lock v:ext="edit" aspectratio="f"/>
                <v:shape id="图片 347" o:spid="_x0000_s1026" o:spt="75" type="#_x0000_t75" style="position:absolute;left:3646;top:13587;height:170;width:675;" filled="f" o:preferrelative="t" stroked="f" coordsize="21600,21600" o:gfxdata="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eRB8gugAAANwA&#10;AAAPAAAAAAAAAAEAIAAAACIAAABkcnMvZG93bnJldi54bWxQSwECFAAUAAAACACHTuJAMy8FnjsA&#10;AAA5AAAAEAAAAAAAAAABACAAAAAJAQAAZHJzL3NoYXBleG1sLnhtbFBLBQYAAAAABgAGAFsBAACz&#10;AwAAAAA=&#10;">
                  <v:fill on="f" focussize="0,0"/>
                  <v:stroke on="f"/>
                  <v:imagedata r:id="rId57" o:title=""/>
                  <o:lock v:ext="edit" aspectratio="t"/>
                </v:shape>
                <v:shape id="图片 348" o:spid="_x0000_s1026" o:spt="75" type="#_x0000_t75" style="position:absolute;left:4365;top:13615;height:128;width:331;" filled="f" o:preferrelative="t" stroked="f" coordsize="21600,21600" o:gfxdata="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Lff3Ua8AAAA&#10;3AAAAA8AAAAAAAAAAQAgAAAAIgAAAGRycy9kb3ducmV2LnhtbFBLAQIUABQAAAAIAIdO4kAzLwWe&#10;OwAAADkAAAAQAAAAAAAAAAEAIAAAAAsBAABkcnMvc2hhcGV4bWwueG1sUEsFBgAAAAAGAAYAWwEA&#10;ALUDAAAAAA==&#10;">
                  <v:fill on="f" focussize="0,0"/>
                  <v:stroke on="f"/>
                  <v:imagedata r:id="rId58" o:title=""/>
                  <o:lock v:ext="edit" aspectratio="t"/>
                </v:shape>
              </v:group>
            </w:pict>
          </mc:Fallback>
        </mc:AlternateContent>
      </w:r>
      <w:r>
        <mc:AlternateContent>
          <mc:Choice Requires="wpg">
            <w:drawing>
              <wp:anchor distT="0" distB="0" distL="114300" distR="114300" simplePos="0" relativeHeight="250068992" behindDoc="1" locked="0" layoutInCell="1" allowOverlap="1">
                <wp:simplePos x="0" y="0"/>
                <wp:positionH relativeFrom="page">
                  <wp:posOffset>2454275</wp:posOffset>
                </wp:positionH>
                <wp:positionV relativeFrom="page">
                  <wp:posOffset>8327390</wp:posOffset>
                </wp:positionV>
                <wp:extent cx="388620" cy="106045"/>
                <wp:effectExtent l="0" t="635" r="11430" b="7620"/>
                <wp:wrapNone/>
                <wp:docPr id="140" name="组合 349"/>
                <wp:cNvGraphicFramePr/>
                <a:graphic xmlns:a="http://schemas.openxmlformats.org/drawingml/2006/main">
                  <a:graphicData uri="http://schemas.microsoft.com/office/word/2010/wordprocessingGroup">
                    <wpg:wgp>
                      <wpg:cNvGrpSpPr/>
                      <wpg:grpSpPr>
                        <a:xfrm>
                          <a:off x="0" y="0"/>
                          <a:ext cx="388620" cy="106045"/>
                          <a:chOff x="3865" y="13115"/>
                          <a:chExt cx="612" cy="167"/>
                        </a:xfrm>
                      </wpg:grpSpPr>
                      <pic:pic xmlns:pic="http://schemas.openxmlformats.org/drawingml/2006/picture">
                        <pic:nvPicPr>
                          <pic:cNvPr id="138" name="图片 350"/>
                          <pic:cNvPicPr>
                            <a:picLocks noChangeAspect="1"/>
                          </pic:cNvPicPr>
                        </pic:nvPicPr>
                        <pic:blipFill>
                          <a:blip r:embed="rId59"/>
                          <a:stretch>
                            <a:fillRect/>
                          </a:stretch>
                        </pic:blipFill>
                        <pic:spPr>
                          <a:xfrm>
                            <a:off x="3865" y="13114"/>
                            <a:ext cx="426" cy="167"/>
                          </a:xfrm>
                          <a:prstGeom prst="rect">
                            <a:avLst/>
                          </a:prstGeom>
                          <a:noFill/>
                          <a:ln>
                            <a:noFill/>
                          </a:ln>
                        </pic:spPr>
                      </pic:pic>
                      <pic:pic xmlns:pic="http://schemas.openxmlformats.org/drawingml/2006/picture">
                        <pic:nvPicPr>
                          <pic:cNvPr id="139" name="图片 351"/>
                          <pic:cNvPicPr>
                            <a:picLocks noChangeAspect="1"/>
                          </pic:cNvPicPr>
                        </pic:nvPicPr>
                        <pic:blipFill>
                          <a:blip r:embed="rId60"/>
                          <a:stretch>
                            <a:fillRect/>
                          </a:stretch>
                        </pic:blipFill>
                        <pic:spPr>
                          <a:xfrm>
                            <a:off x="4322" y="13140"/>
                            <a:ext cx="155" cy="128"/>
                          </a:xfrm>
                          <a:prstGeom prst="rect">
                            <a:avLst/>
                          </a:prstGeom>
                          <a:noFill/>
                          <a:ln>
                            <a:noFill/>
                          </a:ln>
                        </pic:spPr>
                      </pic:pic>
                    </wpg:wgp>
                  </a:graphicData>
                </a:graphic>
              </wp:anchor>
            </w:drawing>
          </mc:Choice>
          <mc:Fallback>
            <w:pict>
              <v:group id="组合 349" o:spid="_x0000_s1026" o:spt="203" style="position:absolute;left:0pt;margin-left:193.25pt;margin-top:655.7pt;height:8.35pt;width:30.6pt;mso-position-horizontal-relative:page;mso-position-vertical-relative:page;z-index:-253247488;mso-width-relative:page;mso-height-relative:page;" coordorigin="3865,13115" coordsize="612,167" o:gfxdata="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">
                <o:lock v:ext="edit" aspectratio="f"/>
                <v:shape id="图片 350" o:spid="_x0000_s1026" o:spt="75" type="#_x0000_t75" style="position:absolute;left:3865;top:13114;height:167;width:426;" filled="f" o:preferrelative="t" stroked="f" coordsize="21600,21600" o:gfxdata="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9F6Gnr4A&#10;AADcAAAADwAAAAAAAAABACAAAAAiAAAAZHJzL2Rvd25yZXYueG1sUEsBAhQAFAAAAAgAh07iQDMv&#10;BZ47AAAAOQAAABAAAAAAAAAAAQAgAAAADQEAAGRycy9zaGFwZXhtbC54bWxQSwUGAAAAAAYABgBb&#10;AQAAtwMAAAAA&#10;">
                  <v:fill on="f" focussize="0,0"/>
                  <v:stroke on="f"/>
                  <v:imagedata r:id="rId59" o:title=""/>
                  <o:lock v:ext="edit" aspectratio="t"/>
                </v:shape>
                <v:shape id="图片 351" o:spid="_x0000_s1026" o:spt="75" type="#_x0000_t75" style="position:absolute;left:4322;top:13140;height:128;width:155;" filled="f" o:preferrelative="t" stroked="f" coordsize="21600,21600" o:gfxdata="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3mBRbvQAA&#10;ANwAAAAPAAAAAAAAAAEAIAAAACIAAABkcnMvZG93bnJldi54bWxQSwECFAAUAAAACACHTuJAMy8F&#10;njsAAAA5AAAAEAAAAAAAAAABACAAAAAMAQAAZHJzL3NoYXBleG1sLnhtbFBLBQYAAAAABgAGAFsB&#10;AAC2AwAAAAA=&#10;">
                  <v:fill on="f" focussize="0,0"/>
                  <v:stroke on="f"/>
                  <v:imagedata r:id="rId60" o:title=""/>
                  <o:lock v:ext="edit" aspectratio="t"/>
                </v:shape>
              </v:group>
            </w:pict>
          </mc:Fallback>
        </mc:AlternateContent>
      </w:r>
      <w:r>
        <w:drawing>
          <wp:anchor distT="0" distB="0" distL="0" distR="0" simplePos="0" relativeHeight="250070016" behindDoc="1" locked="0" layoutInCell="1" allowOverlap="1">
            <wp:simplePos x="0" y="0"/>
            <wp:positionH relativeFrom="page">
              <wp:posOffset>4088765</wp:posOffset>
            </wp:positionH>
            <wp:positionV relativeFrom="page">
              <wp:posOffset>6901815</wp:posOffset>
            </wp:positionV>
            <wp:extent cx="1644650" cy="2085975"/>
            <wp:effectExtent l="0" t="0" r="0" b="0"/>
            <wp:wrapNone/>
            <wp:docPr id="11" name="image59.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image59.png"/>
                    <pic:cNvPicPr>
                      <a:picLocks noChangeAspect="1"/>
                    </pic:cNvPicPr>
                  </pic:nvPicPr>
                  <pic:blipFill>
                    <a:blip r:embed="rId61" cstate="print"/>
                    <a:stretch>
                      <a:fillRect/>
                    </a:stretch>
                  </pic:blipFill>
                  <pic:spPr>
                    <a:xfrm>
                      <a:off x="0" y="0"/>
                      <a:ext cx="1644696" cy="2085975"/>
                    </a:xfrm>
                    <a:prstGeom prst="rect">
                      <a:avLst/>
                    </a:prstGeom>
                  </pic:spPr>
                </pic:pic>
              </a:graphicData>
            </a:graphic>
          </wp:anchor>
        </w:drawing>
      </w:r>
      <w:r>
        <w:rPr>
          <w:rFonts w:ascii="Times New Roman"/>
          <w:sz w:val="20"/>
        </w:rPr>
        <mc:AlternateContent>
          <mc:Choice Requires="wpg">
            <w:drawing>
              <wp:inline distT="0" distB="0" distL="114300" distR="114300">
                <wp:extent cx="5763895" cy="4076065"/>
                <wp:effectExtent l="3175" t="2540" r="5080" b="17145"/>
                <wp:docPr id="222" name="组合 352"/>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19" name="图片 353"/>
                          <pic:cNvPicPr>
                            <a:picLocks noChangeAspect="1"/>
                          </pic:cNvPicPr>
                        </pic:nvPicPr>
                        <pic:blipFill>
                          <a:blip r:embed="rId62"/>
                          <a:stretch>
                            <a:fillRect/>
                          </a:stretch>
                        </pic:blipFill>
                        <pic:spPr>
                          <a:xfrm>
                            <a:off x="1784" y="2470"/>
                            <a:ext cx="3672" cy="2755"/>
                          </a:xfrm>
                          <a:prstGeom prst="rect">
                            <a:avLst/>
                          </a:prstGeom>
                          <a:noFill/>
                          <a:ln>
                            <a:noFill/>
                          </a:ln>
                        </pic:spPr>
                      </pic:pic>
                      <wps:wsp>
                        <wps:cNvPr id="220" name="任意多边形 354"/>
                        <wps:cNvSpPr/>
                        <wps:spPr>
                          <a:xfrm>
                            <a:off x="3366" y="3081"/>
                            <a:ext cx="955" cy="1207"/>
                          </a:xfrm>
                          <a:custGeom>
                            <a:avLst/>
                            <a:gdLst/>
                            <a:ahLst/>
                            <a:cxnLst/>
                            <a:pathLst>
                              <a:path w="955" h="1207">
                                <a:moveTo>
                                  <a:pt x="955" y="619"/>
                                </a:moveTo>
                                <a:lnTo>
                                  <a:pt x="955" y="587"/>
                                </a:lnTo>
                                <a:lnTo>
                                  <a:pt x="950" y="515"/>
                                </a:lnTo>
                                <a:lnTo>
                                  <a:pt x="937" y="441"/>
                                </a:lnTo>
                                <a:lnTo>
                                  <a:pt x="917" y="369"/>
                                </a:lnTo>
                                <a:lnTo>
                                  <a:pt x="890" y="300"/>
                                </a:lnTo>
                                <a:lnTo>
                                  <a:pt x="855" y="234"/>
                                </a:lnTo>
                                <a:lnTo>
                                  <a:pt x="813" y="174"/>
                                </a:lnTo>
                                <a:lnTo>
                                  <a:pt x="764" y="120"/>
                                </a:lnTo>
                                <a:lnTo>
                                  <a:pt x="708" y="75"/>
                                </a:lnTo>
                                <a:lnTo>
                                  <a:pt x="646" y="39"/>
                                </a:lnTo>
                                <a:lnTo>
                                  <a:pt x="577" y="13"/>
                                </a:lnTo>
                                <a:lnTo>
                                  <a:pt x="502" y="0"/>
                                </a:lnTo>
                                <a:lnTo>
                                  <a:pt x="489" y="0"/>
                                </a:lnTo>
                                <a:lnTo>
                                  <a:pt x="477" y="0"/>
                                </a:lnTo>
                                <a:lnTo>
                                  <a:pt x="401" y="8"/>
                                </a:lnTo>
                                <a:lnTo>
                                  <a:pt x="332" y="28"/>
                                </a:lnTo>
                                <a:lnTo>
                                  <a:pt x="268" y="61"/>
                                </a:lnTo>
                                <a:lnTo>
                                  <a:pt x="210" y="103"/>
                                </a:lnTo>
                                <a:lnTo>
                                  <a:pt x="159" y="153"/>
                                </a:lnTo>
                                <a:lnTo>
                                  <a:pt x="115" y="211"/>
                                </a:lnTo>
                                <a:lnTo>
                                  <a:pt x="77" y="274"/>
                                </a:lnTo>
                                <a:lnTo>
                                  <a:pt x="47" y="342"/>
                                </a:lnTo>
                                <a:lnTo>
                                  <a:pt x="24" y="413"/>
                                </a:lnTo>
                                <a:lnTo>
                                  <a:pt x="9" y="485"/>
                                </a:lnTo>
                                <a:lnTo>
                                  <a:pt x="1" y="557"/>
                                </a:lnTo>
                                <a:lnTo>
                                  <a:pt x="0" y="588"/>
                                </a:lnTo>
                                <a:lnTo>
                                  <a:pt x="0" y="602"/>
                                </a:lnTo>
                                <a:lnTo>
                                  <a:pt x="1" y="600"/>
                                </a:lnTo>
                                <a:lnTo>
                                  <a:pt x="3" y="599"/>
                                </a:lnTo>
                                <a:lnTo>
                                  <a:pt x="5" y="599"/>
                                </a:lnTo>
                                <a:lnTo>
                                  <a:pt x="6" y="600"/>
                                </a:lnTo>
                                <a:lnTo>
                                  <a:pt x="7" y="602"/>
                                </a:lnTo>
                                <a:lnTo>
                                  <a:pt x="8" y="602"/>
                                </a:lnTo>
                                <a:lnTo>
                                  <a:pt x="8" y="588"/>
                                </a:lnTo>
                                <a:lnTo>
                                  <a:pt x="9" y="558"/>
                                </a:lnTo>
                                <a:lnTo>
                                  <a:pt x="16" y="487"/>
                                </a:lnTo>
                                <a:lnTo>
                                  <a:pt x="31" y="416"/>
                                </a:lnTo>
                                <a:lnTo>
                                  <a:pt x="54" y="346"/>
                                </a:lnTo>
                                <a:lnTo>
                                  <a:pt x="84" y="279"/>
                                </a:lnTo>
                                <a:lnTo>
                                  <a:pt x="121" y="217"/>
                                </a:lnTo>
                                <a:lnTo>
                                  <a:pt x="164" y="160"/>
                                </a:lnTo>
                                <a:lnTo>
                                  <a:pt x="215" y="110"/>
                                </a:lnTo>
                                <a:lnTo>
                                  <a:pt x="271" y="68"/>
                                </a:lnTo>
                                <a:lnTo>
                                  <a:pt x="334" y="36"/>
                                </a:lnTo>
                                <a:lnTo>
                                  <a:pt x="403" y="16"/>
                                </a:lnTo>
                                <a:lnTo>
                                  <a:pt x="477" y="8"/>
                                </a:lnTo>
                                <a:lnTo>
                                  <a:pt x="489" y="8"/>
                                </a:lnTo>
                                <a:lnTo>
                                  <a:pt x="502" y="9"/>
                                </a:lnTo>
                                <a:lnTo>
                                  <a:pt x="575" y="21"/>
                                </a:lnTo>
                                <a:lnTo>
                                  <a:pt x="643" y="46"/>
                                </a:lnTo>
                                <a:lnTo>
                                  <a:pt x="704" y="82"/>
                                </a:lnTo>
                                <a:lnTo>
                                  <a:pt x="759" y="127"/>
                                </a:lnTo>
                                <a:lnTo>
                                  <a:pt x="807" y="180"/>
                                </a:lnTo>
                                <a:lnTo>
                                  <a:pt x="849" y="240"/>
                                </a:lnTo>
                                <a:lnTo>
                                  <a:pt x="883" y="305"/>
                                </a:lnTo>
                                <a:lnTo>
                                  <a:pt x="910" y="374"/>
                                </a:lnTo>
                                <a:lnTo>
                                  <a:pt x="930" y="445"/>
                                </a:lnTo>
                                <a:lnTo>
                                  <a:pt x="942" y="517"/>
                                </a:lnTo>
                                <a:lnTo>
                                  <a:pt x="946" y="588"/>
                                </a:lnTo>
                                <a:lnTo>
                                  <a:pt x="946" y="718"/>
                                </a:lnTo>
                                <a:lnTo>
                                  <a:pt x="953" y="649"/>
                                </a:lnTo>
                                <a:lnTo>
                                  <a:pt x="955" y="619"/>
                                </a:lnTo>
                                <a:close/>
                                <a:moveTo>
                                  <a:pt x="8" y="602"/>
                                </a:moveTo>
                                <a:lnTo>
                                  <a:pt x="7" y="602"/>
                                </a:lnTo>
                                <a:lnTo>
                                  <a:pt x="6" y="600"/>
                                </a:lnTo>
                                <a:lnTo>
                                  <a:pt x="5" y="599"/>
                                </a:lnTo>
                                <a:lnTo>
                                  <a:pt x="3" y="599"/>
                                </a:lnTo>
                                <a:lnTo>
                                  <a:pt x="1" y="600"/>
                                </a:lnTo>
                                <a:lnTo>
                                  <a:pt x="0" y="602"/>
                                </a:lnTo>
                                <a:lnTo>
                                  <a:pt x="0" y="604"/>
                                </a:lnTo>
                                <a:lnTo>
                                  <a:pt x="8" y="602"/>
                                </a:lnTo>
                                <a:close/>
                                <a:moveTo>
                                  <a:pt x="8" y="603"/>
                                </a:moveTo>
                                <a:lnTo>
                                  <a:pt x="8" y="602"/>
                                </a:lnTo>
                                <a:lnTo>
                                  <a:pt x="0" y="604"/>
                                </a:lnTo>
                                <a:lnTo>
                                  <a:pt x="0" y="605"/>
                                </a:lnTo>
                                <a:lnTo>
                                  <a:pt x="8" y="603"/>
                                </a:lnTo>
                                <a:close/>
                                <a:moveTo>
                                  <a:pt x="8" y="605"/>
                                </a:moveTo>
                                <a:lnTo>
                                  <a:pt x="8" y="603"/>
                                </a:lnTo>
                                <a:lnTo>
                                  <a:pt x="0" y="605"/>
                                </a:lnTo>
                                <a:lnTo>
                                  <a:pt x="1" y="607"/>
                                </a:lnTo>
                                <a:lnTo>
                                  <a:pt x="3" y="607"/>
                                </a:lnTo>
                                <a:lnTo>
                                  <a:pt x="5" y="607"/>
                                </a:lnTo>
                                <a:lnTo>
                                  <a:pt x="6" y="607"/>
                                </a:lnTo>
                                <a:lnTo>
                                  <a:pt x="8" y="605"/>
                                </a:lnTo>
                                <a:close/>
                                <a:moveTo>
                                  <a:pt x="946" y="718"/>
                                </a:moveTo>
                                <a:lnTo>
                                  <a:pt x="946" y="618"/>
                                </a:lnTo>
                                <a:lnTo>
                                  <a:pt x="945" y="649"/>
                                </a:lnTo>
                                <a:lnTo>
                                  <a:pt x="938" y="719"/>
                                </a:lnTo>
                                <a:lnTo>
                                  <a:pt x="923" y="789"/>
                                </a:lnTo>
                                <a:lnTo>
                                  <a:pt x="902" y="857"/>
                                </a:lnTo>
                                <a:lnTo>
                                  <a:pt x="873" y="923"/>
                                </a:lnTo>
                                <a:lnTo>
                                  <a:pt x="837" y="985"/>
                                </a:lnTo>
                                <a:lnTo>
                                  <a:pt x="794" y="1042"/>
                                </a:lnTo>
                                <a:lnTo>
                                  <a:pt x="745" y="1092"/>
                                </a:lnTo>
                                <a:lnTo>
                                  <a:pt x="690" y="1134"/>
                                </a:lnTo>
                                <a:lnTo>
                                  <a:pt x="629" y="1166"/>
                                </a:lnTo>
                                <a:lnTo>
                                  <a:pt x="562" y="1188"/>
                                </a:lnTo>
                                <a:lnTo>
                                  <a:pt x="489" y="1198"/>
                                </a:lnTo>
                                <a:lnTo>
                                  <a:pt x="465" y="1198"/>
                                </a:lnTo>
                                <a:lnTo>
                                  <a:pt x="392" y="1188"/>
                                </a:lnTo>
                                <a:lnTo>
                                  <a:pt x="325" y="1166"/>
                                </a:lnTo>
                                <a:lnTo>
                                  <a:pt x="264" y="1134"/>
                                </a:lnTo>
                                <a:lnTo>
                                  <a:pt x="209" y="1092"/>
                                </a:lnTo>
                                <a:lnTo>
                                  <a:pt x="160" y="1042"/>
                                </a:lnTo>
                                <a:lnTo>
                                  <a:pt x="117" y="985"/>
                                </a:lnTo>
                                <a:lnTo>
                                  <a:pt x="82" y="923"/>
                                </a:lnTo>
                                <a:lnTo>
                                  <a:pt x="53" y="857"/>
                                </a:lnTo>
                                <a:lnTo>
                                  <a:pt x="31" y="788"/>
                                </a:lnTo>
                                <a:lnTo>
                                  <a:pt x="16" y="719"/>
                                </a:lnTo>
                                <a:lnTo>
                                  <a:pt x="9" y="649"/>
                                </a:lnTo>
                                <a:lnTo>
                                  <a:pt x="8" y="618"/>
                                </a:lnTo>
                                <a:lnTo>
                                  <a:pt x="8" y="605"/>
                                </a:lnTo>
                                <a:lnTo>
                                  <a:pt x="6" y="607"/>
                                </a:lnTo>
                                <a:lnTo>
                                  <a:pt x="5" y="607"/>
                                </a:lnTo>
                                <a:lnTo>
                                  <a:pt x="3" y="607"/>
                                </a:lnTo>
                                <a:lnTo>
                                  <a:pt x="1" y="607"/>
                                </a:lnTo>
                                <a:lnTo>
                                  <a:pt x="0" y="605"/>
                                </a:lnTo>
                                <a:lnTo>
                                  <a:pt x="0" y="619"/>
                                </a:lnTo>
                                <a:lnTo>
                                  <a:pt x="1" y="649"/>
                                </a:lnTo>
                                <a:lnTo>
                                  <a:pt x="9" y="720"/>
                                </a:lnTo>
                                <a:lnTo>
                                  <a:pt x="23" y="791"/>
                                </a:lnTo>
                                <a:lnTo>
                                  <a:pt x="46" y="861"/>
                                </a:lnTo>
                                <a:lnTo>
                                  <a:pt x="75" y="928"/>
                                </a:lnTo>
                                <a:lnTo>
                                  <a:pt x="111" y="991"/>
                                </a:lnTo>
                                <a:lnTo>
                                  <a:pt x="154" y="1048"/>
                                </a:lnTo>
                                <a:lnTo>
                                  <a:pt x="204" y="1098"/>
                                </a:lnTo>
                                <a:lnTo>
                                  <a:pt x="260" y="1141"/>
                                </a:lnTo>
                                <a:lnTo>
                                  <a:pt x="323" y="1174"/>
                                </a:lnTo>
                                <a:lnTo>
                                  <a:pt x="391" y="1196"/>
                                </a:lnTo>
                                <a:lnTo>
                                  <a:pt x="465" y="1207"/>
                                </a:lnTo>
                                <a:lnTo>
                                  <a:pt x="477" y="1207"/>
                                </a:lnTo>
                                <a:lnTo>
                                  <a:pt x="489" y="1206"/>
                                </a:lnTo>
                                <a:lnTo>
                                  <a:pt x="563" y="1196"/>
                                </a:lnTo>
                                <a:lnTo>
                                  <a:pt x="631" y="1174"/>
                                </a:lnTo>
                                <a:lnTo>
                                  <a:pt x="694" y="1141"/>
                                </a:lnTo>
                                <a:lnTo>
                                  <a:pt x="750" y="1099"/>
                                </a:lnTo>
                                <a:lnTo>
                                  <a:pt x="800" y="1048"/>
                                </a:lnTo>
                                <a:lnTo>
                                  <a:pt x="843" y="991"/>
                                </a:lnTo>
                                <a:lnTo>
                                  <a:pt x="879" y="928"/>
                                </a:lnTo>
                                <a:lnTo>
                                  <a:pt x="909" y="861"/>
                                </a:lnTo>
                                <a:lnTo>
                                  <a:pt x="931" y="791"/>
                                </a:lnTo>
                                <a:lnTo>
                                  <a:pt x="946" y="720"/>
                                </a:lnTo>
                                <a:lnTo>
                                  <a:pt x="946" y="718"/>
                                </a:lnTo>
                                <a:close/>
                              </a:path>
                            </a:pathLst>
                          </a:custGeom>
                          <a:solidFill>
                            <a:srgbClr val="FF0000"/>
                          </a:solidFill>
                          <a:ln>
                            <a:noFill/>
                          </a:ln>
                        </wps:spPr>
                        <wps:bodyPr upright="1"/>
                      </wps:wsp>
                      <wps:wsp>
                        <wps:cNvPr id="221" name="文本框 355"/>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85"/>
                                </w:tabs>
                                <w:spacing w:before="203"/>
                                <w:ind w:left="1050" w:right="0" w:firstLine="0"/>
                                <w:jc w:val="left"/>
                                <w:rPr>
                                  <w:sz w:val="21"/>
                                </w:rPr>
                              </w:pPr>
                              <w:r>
                                <w:rPr>
                                  <w:rFonts w:ascii="Arial" w:eastAsia="Arial"/>
                                  <w:sz w:val="21"/>
                                </w:rPr>
                                <w:t>8.</w:t>
                              </w:r>
                              <w:r>
                                <w:rPr>
                                  <w:rFonts w:ascii="Arial" w:eastAsia="Arial"/>
                                  <w:sz w:val="21"/>
                                </w:rPr>
                                <w:tab/>
                              </w:r>
                              <w:r>
                                <w:rPr>
                                  <w:sz w:val="21"/>
                                </w:rPr>
                                <w:t>木屋架</w:t>
                              </w:r>
                              <w:r>
                                <w:rPr>
                                  <w:rFonts w:ascii="Arial" w:eastAsia="Arial"/>
                                  <w:sz w:val="21"/>
                                </w:rPr>
                                <w:t>d</w:t>
                              </w:r>
                              <w:r>
                                <w:rPr>
                                  <w:sz w:val="21"/>
                                </w:rPr>
                                <w:t>级评定</w:t>
                              </w:r>
                            </w:p>
                            <w:p>
                              <w:pPr>
                                <w:spacing w:before="119"/>
                                <w:ind w:left="1109" w:right="0" w:firstLine="0"/>
                                <w:jc w:val="left"/>
                                <w:rPr>
                                  <w:sz w:val="21"/>
                                </w:rPr>
                              </w:pPr>
                              <w:r>
                                <w:rPr>
                                  <w:sz w:val="21"/>
                                </w:rPr>
                                <w:t>（</w:t>
                              </w:r>
                              <w:r>
                                <w:rPr>
                                  <w:rFonts w:ascii="Arial" w:eastAsia="Arial"/>
                                  <w:sz w:val="21"/>
                                </w:rPr>
                                <w:t>3</w:t>
                              </w:r>
                              <w:r>
                                <w:rPr>
                                  <w:sz w:val="21"/>
                                </w:rPr>
                                <w:t>）端部支座失效：端部支座木夹板严重腐朽，支座失效。</w:t>
                              </w:r>
                            </w:p>
                          </w:txbxContent>
                        </wps:txbx>
                        <wps:bodyPr lIns="0" tIns="0" rIns="0" bIns="0" upright="1"/>
                      </wps:wsp>
                    </wpg:wgp>
                  </a:graphicData>
                </a:graphic>
              </wp:inline>
            </w:drawing>
          </mc:Choice>
          <mc:Fallback>
            <w:pict>
              <v:group id="组合 352"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">
                <o:lock v:ext="edit" aspectratio="f"/>
                <v:shape id="图片 353" o:spid="_x0000_s1026" o:spt="75" type="#_x0000_t75" style="position:absolute;left:1784;top:2470;height:2755;width:3672;" filled="f" o:preferrelative="t" stroked="f" coordsize="21600,21600" o:gfxdata="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wIaCTvQAA&#10;ANwAAAAPAAAAAAAAAAEAIAAAACIAAABkcnMvZG93bnJldi54bWxQSwECFAAUAAAACACHTuJAMy8F&#10;njsAAAA5AAAAEAAAAAAAAAABACAAAAAMAQAAZHJzL3NoYXBleG1sLnhtbFBLBQYAAAAABgAGAFsB&#10;AAC2AwAAAAA=&#10;">
                  <v:fill on="f" focussize="0,0"/>
                  <v:stroke on="f"/>
                  <v:imagedata r:id="rId62" o:title=""/>
                  <o:lock v:ext="edit" aspectratio="t"/>
                </v:shape>
                <v:shape id="任意多边形 354" o:spid="_x0000_s1026" o:spt="100" style="position:absolute;left:3366;top:3081;height:1207;width:955;" fillcolor="#FF0000" filled="t" stroked="f" coordsize="955,1207" o:gfxdata="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" path="m955,619l955,587,950,515,937,441,917,369,890,300,855,234,813,174,764,120,708,75,646,39,577,13,502,0,489,0,477,0,401,8,332,28,268,61,210,103,159,153,115,211,77,274,47,342,24,413,9,485,1,557,0,588,0,602,1,600,3,599,5,599,6,600,7,602,8,602,8,588,9,558,16,487,31,416,54,346,84,279,121,217,164,160,215,110,271,68,334,36,403,16,477,8,489,8,502,9,575,21,643,46,704,82,759,127,807,180,849,240,883,305,910,374,930,445,942,517,946,588,946,718,953,649,955,619xm8,602l7,602,6,600,5,599,3,599,1,600,0,602,0,604,8,602xm8,603l8,602,0,604,0,605,8,603xm8,605l8,603,0,605,1,607,3,607,5,607,6,607,8,605xm946,718l946,618,945,649,938,719,923,789,902,857,873,923,837,985,794,1042,745,1092,690,1134,629,1166,562,1188,489,1198,465,1198,392,1188,325,1166,264,1134,209,1092,160,1042,117,985,82,923,53,857,31,788,16,719,9,649,8,618,8,605,6,607,5,607,3,607,1,607,0,605,0,619,1,649,9,720,23,791,46,861,75,928,111,991,154,1048,204,1098,260,1141,323,1174,391,1196,465,1207,477,1207,489,1206,563,1196,631,1174,694,1141,750,1099,800,1048,843,991,879,928,909,861,931,791,946,720,946,718xe">
                  <v:fill on="t" focussize="0,0"/>
                  <v:stroke on="f"/>
                  <v:imagedata o:title=""/>
                  <o:lock v:ext="edit" aspectratio="f"/>
                </v:shape>
                <v:shape id="文本框 355" o:spid="_x0000_s1026" o:spt="202" type="#_x0000_t202" style="position:absolute;left:3;top:3;height:6413;width:9071;" filled="f" stroked="t" coordsize="21600,21600" o:gfxdata="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q60lv&#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85"/>
                          </w:tabs>
                          <w:spacing w:before="203"/>
                          <w:ind w:left="1050" w:right="0" w:firstLine="0"/>
                          <w:jc w:val="left"/>
                          <w:rPr>
                            <w:sz w:val="21"/>
                          </w:rPr>
                        </w:pPr>
                        <w:r>
                          <w:rPr>
                            <w:rFonts w:ascii="Arial" w:eastAsia="Arial"/>
                            <w:sz w:val="21"/>
                          </w:rPr>
                          <w:t>8.</w:t>
                        </w:r>
                        <w:r>
                          <w:rPr>
                            <w:rFonts w:ascii="Arial" w:eastAsia="Arial"/>
                            <w:sz w:val="21"/>
                          </w:rPr>
                          <w:tab/>
                        </w:r>
                        <w:r>
                          <w:rPr>
                            <w:sz w:val="21"/>
                          </w:rPr>
                          <w:t>木屋架</w:t>
                        </w:r>
                        <w:r>
                          <w:rPr>
                            <w:rFonts w:ascii="Arial" w:eastAsia="Arial"/>
                            <w:sz w:val="21"/>
                          </w:rPr>
                          <w:t>d</w:t>
                        </w:r>
                        <w:r>
                          <w:rPr>
                            <w:sz w:val="21"/>
                          </w:rPr>
                          <w:t>级评定</w:t>
                        </w:r>
                      </w:p>
                      <w:p>
                        <w:pPr>
                          <w:spacing w:before="119"/>
                          <w:ind w:left="1109" w:right="0" w:firstLine="0"/>
                          <w:jc w:val="left"/>
                          <w:rPr>
                            <w:sz w:val="21"/>
                          </w:rPr>
                        </w:pPr>
                        <w:r>
                          <w:rPr>
                            <w:sz w:val="21"/>
                          </w:rPr>
                          <w:t>（</w:t>
                        </w:r>
                        <w:r>
                          <w:rPr>
                            <w:rFonts w:ascii="Arial" w:eastAsia="Arial"/>
                            <w:sz w:val="21"/>
                          </w:rPr>
                          <w:t>3</w:t>
                        </w:r>
                        <w:r>
                          <w:rPr>
                            <w:sz w:val="21"/>
                          </w:rPr>
                          <w:t>）端部支座失效：端部支座木夹板严重腐朽，支座失效。</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12"/>
        </w:rPr>
      </w:pPr>
      <w:r>
        <mc:AlternateContent>
          <mc:Choice Requires="wpg">
            <w:drawing>
              <wp:anchor distT="0" distB="0" distL="0" distR="0" simplePos="0" relativeHeight="251774976" behindDoc="1" locked="0" layoutInCell="1" allowOverlap="1">
                <wp:simplePos x="0" y="0"/>
                <wp:positionH relativeFrom="page">
                  <wp:posOffset>897890</wp:posOffset>
                </wp:positionH>
                <wp:positionV relativeFrom="paragraph">
                  <wp:posOffset>112395</wp:posOffset>
                </wp:positionV>
                <wp:extent cx="5763895" cy="4076065"/>
                <wp:effectExtent l="3175" t="2540" r="5080" b="17145"/>
                <wp:wrapTopAndBottom/>
                <wp:docPr id="506" name="组合 356"/>
                <wp:cNvGraphicFramePr/>
                <a:graphic xmlns:a="http://schemas.openxmlformats.org/drawingml/2006/main">
                  <a:graphicData uri="http://schemas.microsoft.com/office/word/2010/wordprocessingGroup">
                    <wpg:wgp>
                      <wpg:cNvGrpSpPr/>
                      <wpg:grpSpPr>
                        <a:xfrm>
                          <a:off x="0" y="0"/>
                          <a:ext cx="5763895" cy="4076065"/>
                          <a:chOff x="1414" y="177"/>
                          <a:chExt cx="9077" cy="6419"/>
                        </a:xfrm>
                      </wpg:grpSpPr>
                      <wps:wsp>
                        <wps:cNvPr id="379" name="直线 357"/>
                        <wps:cNvCnPr/>
                        <wps:spPr>
                          <a:xfrm>
                            <a:off x="2493" y="3707"/>
                            <a:ext cx="406" cy="0"/>
                          </a:xfrm>
                          <a:prstGeom prst="line">
                            <a:avLst/>
                          </a:prstGeom>
                          <a:ln w="410" cap="flat" cmpd="sng">
                            <a:solidFill>
                              <a:srgbClr val="000000"/>
                            </a:solidFill>
                            <a:prstDash val="solid"/>
                            <a:headEnd type="none" w="med" len="med"/>
                            <a:tailEnd type="none" w="med" len="med"/>
                          </a:ln>
                        </wps:spPr>
                        <wps:bodyPr upright="1"/>
                      </wps:wsp>
                      <wps:wsp>
                        <wps:cNvPr id="380" name="直线 358"/>
                        <wps:cNvCnPr/>
                        <wps:spPr>
                          <a:xfrm>
                            <a:off x="2951" y="3707"/>
                            <a:ext cx="8" cy="0"/>
                          </a:xfrm>
                          <a:prstGeom prst="line">
                            <a:avLst/>
                          </a:prstGeom>
                          <a:ln w="410" cap="flat" cmpd="sng">
                            <a:solidFill>
                              <a:srgbClr val="000000"/>
                            </a:solidFill>
                            <a:prstDash val="solid"/>
                            <a:headEnd type="none" w="med" len="med"/>
                            <a:tailEnd type="none" w="med" len="med"/>
                          </a:ln>
                        </wps:spPr>
                        <wps:bodyPr upright="1"/>
                      </wps:wsp>
                      <wps:wsp>
                        <wps:cNvPr id="381" name="直线 359"/>
                        <wps:cNvCnPr/>
                        <wps:spPr>
                          <a:xfrm>
                            <a:off x="3010" y="3707"/>
                            <a:ext cx="409" cy="0"/>
                          </a:xfrm>
                          <a:prstGeom prst="line">
                            <a:avLst/>
                          </a:prstGeom>
                          <a:ln w="410" cap="flat" cmpd="sng">
                            <a:solidFill>
                              <a:srgbClr val="000000"/>
                            </a:solidFill>
                            <a:prstDash val="solid"/>
                            <a:headEnd type="none" w="med" len="med"/>
                            <a:tailEnd type="none" w="med" len="med"/>
                          </a:ln>
                        </wps:spPr>
                        <wps:bodyPr upright="1"/>
                      </wps:wsp>
                      <wps:wsp>
                        <wps:cNvPr id="382" name="直线 360"/>
                        <wps:cNvCnPr/>
                        <wps:spPr>
                          <a:xfrm>
                            <a:off x="3470" y="3707"/>
                            <a:ext cx="9" cy="0"/>
                          </a:xfrm>
                          <a:prstGeom prst="line">
                            <a:avLst/>
                          </a:prstGeom>
                          <a:ln w="410" cap="flat" cmpd="sng">
                            <a:solidFill>
                              <a:srgbClr val="000000"/>
                            </a:solidFill>
                            <a:prstDash val="solid"/>
                            <a:headEnd type="none" w="med" len="med"/>
                            <a:tailEnd type="none" w="med" len="med"/>
                          </a:ln>
                        </wps:spPr>
                        <wps:bodyPr upright="1"/>
                      </wps:wsp>
                      <wps:wsp>
                        <wps:cNvPr id="383" name="直线 361"/>
                        <wps:cNvCnPr/>
                        <wps:spPr>
                          <a:xfrm>
                            <a:off x="3530" y="3707"/>
                            <a:ext cx="408" cy="0"/>
                          </a:xfrm>
                          <a:prstGeom prst="line">
                            <a:avLst/>
                          </a:prstGeom>
                          <a:ln w="410" cap="flat" cmpd="sng">
                            <a:solidFill>
                              <a:srgbClr val="000000"/>
                            </a:solidFill>
                            <a:prstDash val="solid"/>
                            <a:headEnd type="none" w="med" len="med"/>
                            <a:tailEnd type="none" w="med" len="med"/>
                          </a:ln>
                        </wps:spPr>
                        <wps:bodyPr upright="1"/>
                      </wps:wsp>
                      <wps:wsp>
                        <wps:cNvPr id="384" name="直线 362"/>
                        <wps:cNvCnPr/>
                        <wps:spPr>
                          <a:xfrm>
                            <a:off x="3990" y="3707"/>
                            <a:ext cx="8" cy="0"/>
                          </a:xfrm>
                          <a:prstGeom prst="line">
                            <a:avLst/>
                          </a:prstGeom>
                          <a:ln w="410" cap="flat" cmpd="sng">
                            <a:solidFill>
                              <a:srgbClr val="000000"/>
                            </a:solidFill>
                            <a:prstDash val="solid"/>
                            <a:headEnd type="none" w="med" len="med"/>
                            <a:tailEnd type="none" w="med" len="med"/>
                          </a:ln>
                        </wps:spPr>
                        <wps:bodyPr upright="1"/>
                      </wps:wsp>
                      <wps:wsp>
                        <wps:cNvPr id="385" name="直线 363"/>
                        <wps:cNvCnPr/>
                        <wps:spPr>
                          <a:xfrm>
                            <a:off x="4049" y="3707"/>
                            <a:ext cx="409" cy="0"/>
                          </a:xfrm>
                          <a:prstGeom prst="line">
                            <a:avLst/>
                          </a:prstGeom>
                          <a:ln w="410" cap="flat" cmpd="sng">
                            <a:solidFill>
                              <a:srgbClr val="000000"/>
                            </a:solidFill>
                            <a:prstDash val="solid"/>
                            <a:headEnd type="none" w="med" len="med"/>
                            <a:tailEnd type="none" w="med" len="med"/>
                          </a:ln>
                        </wps:spPr>
                        <wps:bodyPr upright="1"/>
                      </wps:wsp>
                      <wps:wsp>
                        <wps:cNvPr id="386" name="直线 364"/>
                        <wps:cNvCnPr/>
                        <wps:spPr>
                          <a:xfrm>
                            <a:off x="4509" y="3707"/>
                            <a:ext cx="9" cy="0"/>
                          </a:xfrm>
                          <a:prstGeom prst="line">
                            <a:avLst/>
                          </a:prstGeom>
                          <a:ln w="410" cap="flat" cmpd="sng">
                            <a:solidFill>
                              <a:srgbClr val="000000"/>
                            </a:solidFill>
                            <a:prstDash val="solid"/>
                            <a:headEnd type="none" w="med" len="med"/>
                            <a:tailEnd type="none" w="med" len="med"/>
                          </a:ln>
                        </wps:spPr>
                        <wps:bodyPr upright="1"/>
                      </wps:wsp>
                      <wps:wsp>
                        <wps:cNvPr id="387" name="直线 365"/>
                        <wps:cNvCnPr/>
                        <wps:spPr>
                          <a:xfrm>
                            <a:off x="4568" y="3707"/>
                            <a:ext cx="410" cy="0"/>
                          </a:xfrm>
                          <a:prstGeom prst="line">
                            <a:avLst/>
                          </a:prstGeom>
                          <a:ln w="410" cap="flat" cmpd="sng">
                            <a:solidFill>
                              <a:srgbClr val="000000"/>
                            </a:solidFill>
                            <a:prstDash val="solid"/>
                            <a:headEnd type="none" w="med" len="med"/>
                            <a:tailEnd type="none" w="med" len="med"/>
                          </a:ln>
                        </wps:spPr>
                        <wps:bodyPr upright="1"/>
                      </wps:wsp>
                      <wps:wsp>
                        <wps:cNvPr id="388" name="直线 366"/>
                        <wps:cNvCnPr/>
                        <wps:spPr>
                          <a:xfrm>
                            <a:off x="5029" y="3707"/>
                            <a:ext cx="8" cy="0"/>
                          </a:xfrm>
                          <a:prstGeom prst="line">
                            <a:avLst/>
                          </a:prstGeom>
                          <a:ln w="410" cap="flat" cmpd="sng">
                            <a:solidFill>
                              <a:srgbClr val="000000"/>
                            </a:solidFill>
                            <a:prstDash val="solid"/>
                            <a:headEnd type="none" w="med" len="med"/>
                            <a:tailEnd type="none" w="med" len="med"/>
                          </a:ln>
                        </wps:spPr>
                        <wps:bodyPr upright="1"/>
                      </wps:wsp>
                      <wps:wsp>
                        <wps:cNvPr id="389" name="直线 367"/>
                        <wps:cNvCnPr/>
                        <wps:spPr>
                          <a:xfrm>
                            <a:off x="5088" y="3707"/>
                            <a:ext cx="409" cy="0"/>
                          </a:xfrm>
                          <a:prstGeom prst="line">
                            <a:avLst/>
                          </a:prstGeom>
                          <a:ln w="410" cap="flat" cmpd="sng">
                            <a:solidFill>
                              <a:srgbClr val="000000"/>
                            </a:solidFill>
                            <a:prstDash val="solid"/>
                            <a:headEnd type="none" w="med" len="med"/>
                            <a:tailEnd type="none" w="med" len="med"/>
                          </a:ln>
                        </wps:spPr>
                        <wps:bodyPr upright="1"/>
                      </wps:wsp>
                      <wps:wsp>
                        <wps:cNvPr id="390" name="直线 368"/>
                        <wps:cNvCnPr/>
                        <wps:spPr>
                          <a:xfrm>
                            <a:off x="5548" y="3707"/>
                            <a:ext cx="9" cy="0"/>
                          </a:xfrm>
                          <a:prstGeom prst="line">
                            <a:avLst/>
                          </a:prstGeom>
                          <a:ln w="410" cap="flat" cmpd="sng">
                            <a:solidFill>
                              <a:srgbClr val="000000"/>
                            </a:solidFill>
                            <a:prstDash val="solid"/>
                            <a:headEnd type="none" w="med" len="med"/>
                            <a:tailEnd type="none" w="med" len="med"/>
                          </a:ln>
                        </wps:spPr>
                        <wps:bodyPr upright="1"/>
                      </wps:wsp>
                      <wps:wsp>
                        <wps:cNvPr id="391" name="直线 369"/>
                        <wps:cNvCnPr/>
                        <wps:spPr>
                          <a:xfrm>
                            <a:off x="5608" y="3707"/>
                            <a:ext cx="406" cy="0"/>
                          </a:xfrm>
                          <a:prstGeom prst="line">
                            <a:avLst/>
                          </a:prstGeom>
                          <a:ln w="410" cap="flat" cmpd="sng">
                            <a:solidFill>
                              <a:srgbClr val="000000"/>
                            </a:solidFill>
                            <a:prstDash val="solid"/>
                            <a:headEnd type="none" w="med" len="med"/>
                            <a:tailEnd type="none" w="med" len="med"/>
                          </a:ln>
                        </wps:spPr>
                        <wps:bodyPr upright="1"/>
                      </wps:wsp>
                      <wps:wsp>
                        <wps:cNvPr id="392" name="直线 370"/>
                        <wps:cNvCnPr/>
                        <wps:spPr>
                          <a:xfrm>
                            <a:off x="2718" y="3707"/>
                            <a:ext cx="0" cy="266"/>
                          </a:xfrm>
                          <a:prstGeom prst="line">
                            <a:avLst/>
                          </a:prstGeom>
                          <a:ln w="1027" cap="flat" cmpd="sng">
                            <a:solidFill>
                              <a:srgbClr val="000000"/>
                            </a:solidFill>
                            <a:prstDash val="solid"/>
                            <a:headEnd type="none" w="med" len="med"/>
                            <a:tailEnd type="none" w="med" len="med"/>
                          </a:ln>
                        </wps:spPr>
                        <wps:bodyPr upright="1"/>
                      </wps:wsp>
                      <wps:wsp>
                        <wps:cNvPr id="393" name="直线 371"/>
                        <wps:cNvCnPr/>
                        <wps:spPr>
                          <a:xfrm>
                            <a:off x="2923" y="3707"/>
                            <a:ext cx="0" cy="266"/>
                          </a:xfrm>
                          <a:prstGeom prst="line">
                            <a:avLst/>
                          </a:prstGeom>
                          <a:ln w="1027" cap="flat" cmpd="sng">
                            <a:solidFill>
                              <a:srgbClr val="000000"/>
                            </a:solidFill>
                            <a:prstDash val="solid"/>
                            <a:headEnd type="none" w="med" len="med"/>
                            <a:tailEnd type="none" w="med" len="med"/>
                          </a:ln>
                        </wps:spPr>
                        <wps:bodyPr upright="1"/>
                      </wps:wsp>
                      <wps:wsp>
                        <wps:cNvPr id="394" name="直线 372"/>
                        <wps:cNvCnPr/>
                        <wps:spPr>
                          <a:xfrm>
                            <a:off x="5577" y="3707"/>
                            <a:ext cx="0" cy="278"/>
                          </a:xfrm>
                          <a:prstGeom prst="line">
                            <a:avLst/>
                          </a:prstGeom>
                          <a:ln w="410" cap="flat" cmpd="sng">
                            <a:solidFill>
                              <a:srgbClr val="000000"/>
                            </a:solidFill>
                            <a:prstDash val="solid"/>
                            <a:headEnd type="none" w="med" len="med"/>
                            <a:tailEnd type="none" w="med" len="med"/>
                          </a:ln>
                        </wps:spPr>
                        <wps:bodyPr upright="1"/>
                      </wps:wsp>
                      <wps:wsp>
                        <wps:cNvPr id="395" name="直线 373"/>
                        <wps:cNvCnPr/>
                        <wps:spPr>
                          <a:xfrm>
                            <a:off x="5372" y="3707"/>
                            <a:ext cx="0" cy="278"/>
                          </a:xfrm>
                          <a:prstGeom prst="line">
                            <a:avLst/>
                          </a:prstGeom>
                          <a:ln w="410" cap="flat" cmpd="sng">
                            <a:solidFill>
                              <a:srgbClr val="000000"/>
                            </a:solidFill>
                            <a:prstDash val="solid"/>
                            <a:headEnd type="none" w="med" len="med"/>
                            <a:tailEnd type="none" w="med" len="med"/>
                          </a:ln>
                        </wps:spPr>
                        <wps:bodyPr upright="1"/>
                      </wps:wsp>
                      <wps:wsp>
                        <wps:cNvPr id="396" name="任意多边形 374"/>
                        <wps:cNvSpPr/>
                        <wps:spPr>
                          <a:xfrm>
                            <a:off x="2599" y="3898"/>
                            <a:ext cx="410" cy="150"/>
                          </a:xfrm>
                          <a:custGeom>
                            <a:avLst/>
                            <a:gdLst/>
                            <a:ahLst/>
                            <a:cxnLst/>
                            <a:pathLst>
                              <a:path w="410" h="150">
                                <a:moveTo>
                                  <a:pt x="0" y="74"/>
                                </a:moveTo>
                                <a:lnTo>
                                  <a:pt x="160" y="74"/>
                                </a:lnTo>
                                <a:lnTo>
                                  <a:pt x="184" y="0"/>
                                </a:lnTo>
                                <a:lnTo>
                                  <a:pt x="224" y="149"/>
                                </a:lnTo>
                                <a:lnTo>
                                  <a:pt x="248" y="74"/>
                                </a:lnTo>
                                <a:lnTo>
                                  <a:pt x="409" y="74"/>
                                </a:lnTo>
                              </a:path>
                            </a:pathLst>
                          </a:custGeom>
                          <a:noFill/>
                          <a:ln w="410" cap="flat" cmpd="sng">
                            <a:solidFill>
                              <a:srgbClr val="000000"/>
                            </a:solidFill>
                            <a:prstDash val="solid"/>
                            <a:headEnd type="none" w="med" len="med"/>
                            <a:tailEnd type="none" w="med" len="med"/>
                          </a:ln>
                        </wps:spPr>
                        <wps:bodyPr upright="1"/>
                      </wps:wsp>
                      <wps:wsp>
                        <wps:cNvPr id="397" name="任意多边形 375"/>
                        <wps:cNvSpPr/>
                        <wps:spPr>
                          <a:xfrm>
                            <a:off x="5274" y="3910"/>
                            <a:ext cx="388" cy="150"/>
                          </a:xfrm>
                          <a:custGeom>
                            <a:avLst/>
                            <a:gdLst/>
                            <a:ahLst/>
                            <a:cxnLst/>
                            <a:pathLst>
                              <a:path w="388" h="150">
                                <a:moveTo>
                                  <a:pt x="0" y="75"/>
                                </a:moveTo>
                                <a:lnTo>
                                  <a:pt x="150" y="75"/>
                                </a:lnTo>
                                <a:lnTo>
                                  <a:pt x="173" y="0"/>
                                </a:lnTo>
                                <a:lnTo>
                                  <a:pt x="214" y="150"/>
                                </a:lnTo>
                                <a:lnTo>
                                  <a:pt x="238" y="75"/>
                                </a:lnTo>
                                <a:lnTo>
                                  <a:pt x="387" y="75"/>
                                </a:lnTo>
                              </a:path>
                            </a:pathLst>
                          </a:custGeom>
                          <a:noFill/>
                          <a:ln w="410" cap="flat" cmpd="sng">
                            <a:solidFill>
                              <a:srgbClr val="000000"/>
                            </a:solidFill>
                            <a:prstDash val="solid"/>
                            <a:headEnd type="none" w="med" len="med"/>
                            <a:tailEnd type="none" w="med" len="med"/>
                          </a:ln>
                        </wps:spPr>
                        <wps:bodyPr upright="1"/>
                      </wps:wsp>
                      <wps:wsp>
                        <wps:cNvPr id="398" name="直线 376"/>
                        <wps:cNvCnPr/>
                        <wps:spPr>
                          <a:xfrm>
                            <a:off x="4209" y="3822"/>
                            <a:ext cx="355" cy="0"/>
                          </a:xfrm>
                          <a:prstGeom prst="line">
                            <a:avLst/>
                          </a:prstGeom>
                          <a:ln w="410" cap="flat" cmpd="sng">
                            <a:solidFill>
                              <a:srgbClr val="000000"/>
                            </a:solidFill>
                            <a:prstDash val="solid"/>
                            <a:headEnd type="none" w="med" len="med"/>
                            <a:tailEnd type="none" w="med" len="med"/>
                          </a:ln>
                        </wps:spPr>
                        <wps:bodyPr upright="1"/>
                      </wps:wsp>
                      <wps:wsp>
                        <wps:cNvPr id="399" name="直线 377"/>
                        <wps:cNvCnPr/>
                        <wps:spPr>
                          <a:xfrm>
                            <a:off x="4209" y="3707"/>
                            <a:ext cx="355" cy="0"/>
                          </a:xfrm>
                          <a:prstGeom prst="line">
                            <a:avLst/>
                          </a:prstGeom>
                          <a:ln w="410" cap="flat" cmpd="sng">
                            <a:solidFill>
                              <a:srgbClr val="000000"/>
                            </a:solidFill>
                            <a:prstDash val="solid"/>
                            <a:headEnd type="none" w="med" len="med"/>
                            <a:tailEnd type="none" w="med" len="med"/>
                          </a:ln>
                        </wps:spPr>
                        <wps:bodyPr upright="1"/>
                      </wps:wsp>
                      <wps:wsp>
                        <wps:cNvPr id="400" name="直线 378"/>
                        <wps:cNvCnPr/>
                        <wps:spPr>
                          <a:xfrm>
                            <a:off x="4530" y="3673"/>
                            <a:ext cx="0" cy="183"/>
                          </a:xfrm>
                          <a:prstGeom prst="line">
                            <a:avLst/>
                          </a:prstGeom>
                          <a:ln w="410" cap="flat" cmpd="sng">
                            <a:solidFill>
                              <a:srgbClr val="000000"/>
                            </a:solidFill>
                            <a:prstDash val="solid"/>
                            <a:headEnd type="none" w="med" len="med"/>
                            <a:tailEnd type="none" w="med" len="med"/>
                          </a:ln>
                        </wps:spPr>
                        <wps:bodyPr upright="1"/>
                      </wps:wsp>
                      <wps:wsp>
                        <wps:cNvPr id="401" name="任意多边形 379"/>
                        <wps:cNvSpPr/>
                        <wps:spPr>
                          <a:xfrm>
                            <a:off x="4499" y="3803"/>
                            <a:ext cx="61" cy="48"/>
                          </a:xfrm>
                          <a:custGeom>
                            <a:avLst/>
                            <a:gdLst/>
                            <a:ahLst/>
                            <a:cxnLst/>
                            <a:pathLst>
                              <a:path w="61" h="48">
                                <a:moveTo>
                                  <a:pt x="60" y="35"/>
                                </a:moveTo>
                                <a:lnTo>
                                  <a:pt x="0" y="0"/>
                                </a:lnTo>
                                <a:lnTo>
                                  <a:pt x="48" y="48"/>
                                </a:lnTo>
                                <a:lnTo>
                                  <a:pt x="60" y="35"/>
                                </a:lnTo>
                                <a:close/>
                              </a:path>
                            </a:pathLst>
                          </a:custGeom>
                          <a:solidFill>
                            <a:srgbClr val="000000"/>
                          </a:solidFill>
                          <a:ln>
                            <a:noFill/>
                          </a:ln>
                        </wps:spPr>
                        <wps:bodyPr upright="1"/>
                      </wps:wsp>
                      <wps:wsp>
                        <wps:cNvPr id="402" name="任意多边形 380"/>
                        <wps:cNvSpPr/>
                        <wps:spPr>
                          <a:xfrm>
                            <a:off x="4499" y="3791"/>
                            <a:ext cx="61" cy="48"/>
                          </a:xfrm>
                          <a:custGeom>
                            <a:avLst/>
                            <a:gdLst/>
                            <a:ahLst/>
                            <a:cxnLst/>
                            <a:pathLst>
                              <a:path w="61" h="48">
                                <a:moveTo>
                                  <a:pt x="60" y="48"/>
                                </a:moveTo>
                                <a:lnTo>
                                  <a:pt x="12" y="0"/>
                                </a:lnTo>
                                <a:lnTo>
                                  <a:pt x="0" y="13"/>
                                </a:lnTo>
                                <a:lnTo>
                                  <a:pt x="60" y="48"/>
                                </a:lnTo>
                                <a:close/>
                              </a:path>
                            </a:pathLst>
                          </a:custGeom>
                          <a:solidFill>
                            <a:srgbClr val="000000"/>
                          </a:solidFill>
                          <a:ln>
                            <a:noFill/>
                          </a:ln>
                        </wps:spPr>
                        <wps:bodyPr upright="1"/>
                      </wps:wsp>
                      <wps:wsp>
                        <wps:cNvPr id="403" name="任意多边形 381"/>
                        <wps:cNvSpPr/>
                        <wps:spPr>
                          <a:xfrm>
                            <a:off x="4499" y="3791"/>
                            <a:ext cx="61" cy="61"/>
                          </a:xfrm>
                          <a:custGeom>
                            <a:avLst/>
                            <a:gdLst/>
                            <a:ahLst/>
                            <a:cxnLst/>
                            <a:pathLst>
                              <a:path w="61" h="61">
                                <a:moveTo>
                                  <a:pt x="48" y="61"/>
                                </a:moveTo>
                                <a:lnTo>
                                  <a:pt x="60" y="48"/>
                                </a:lnTo>
                                <a:lnTo>
                                  <a:pt x="12" y="0"/>
                                </a:lnTo>
                                <a:lnTo>
                                  <a:pt x="0" y="13"/>
                                </a:lnTo>
                                <a:lnTo>
                                  <a:pt x="48" y="61"/>
                                </a:lnTo>
                                <a:close/>
                              </a:path>
                            </a:pathLst>
                          </a:custGeom>
                          <a:noFill/>
                          <a:ln w="410" cap="flat" cmpd="sng">
                            <a:solidFill>
                              <a:srgbClr val="000000"/>
                            </a:solidFill>
                            <a:prstDash val="solid"/>
                            <a:headEnd type="none" w="med" len="med"/>
                            <a:tailEnd type="none" w="med" len="med"/>
                          </a:ln>
                        </wps:spPr>
                        <wps:bodyPr upright="1"/>
                      </wps:wsp>
                      <wps:wsp>
                        <wps:cNvPr id="404" name="任意多边形 382"/>
                        <wps:cNvSpPr/>
                        <wps:spPr>
                          <a:xfrm>
                            <a:off x="4499" y="3677"/>
                            <a:ext cx="61" cy="48"/>
                          </a:xfrm>
                          <a:custGeom>
                            <a:avLst/>
                            <a:gdLst/>
                            <a:ahLst/>
                            <a:cxnLst/>
                            <a:pathLst>
                              <a:path w="61" h="48">
                                <a:moveTo>
                                  <a:pt x="60" y="48"/>
                                </a:moveTo>
                                <a:lnTo>
                                  <a:pt x="12" y="0"/>
                                </a:lnTo>
                                <a:lnTo>
                                  <a:pt x="0" y="12"/>
                                </a:lnTo>
                                <a:lnTo>
                                  <a:pt x="60" y="48"/>
                                </a:lnTo>
                                <a:close/>
                              </a:path>
                            </a:pathLst>
                          </a:custGeom>
                          <a:solidFill>
                            <a:srgbClr val="000000"/>
                          </a:solidFill>
                          <a:ln>
                            <a:noFill/>
                          </a:ln>
                        </wps:spPr>
                        <wps:bodyPr upright="1"/>
                      </wps:wsp>
                      <wps:wsp>
                        <wps:cNvPr id="405" name="任意多边形 383"/>
                        <wps:cNvSpPr/>
                        <wps:spPr>
                          <a:xfrm>
                            <a:off x="4499" y="3688"/>
                            <a:ext cx="61" cy="49"/>
                          </a:xfrm>
                          <a:custGeom>
                            <a:avLst/>
                            <a:gdLst/>
                            <a:ahLst/>
                            <a:cxnLst/>
                            <a:pathLst>
                              <a:path w="61" h="49">
                                <a:moveTo>
                                  <a:pt x="60" y="36"/>
                                </a:moveTo>
                                <a:lnTo>
                                  <a:pt x="0" y="0"/>
                                </a:lnTo>
                                <a:lnTo>
                                  <a:pt x="48" y="48"/>
                                </a:lnTo>
                                <a:lnTo>
                                  <a:pt x="60" y="36"/>
                                </a:lnTo>
                                <a:close/>
                              </a:path>
                            </a:pathLst>
                          </a:custGeom>
                          <a:solidFill>
                            <a:srgbClr val="000000"/>
                          </a:solidFill>
                          <a:ln>
                            <a:noFill/>
                          </a:ln>
                        </wps:spPr>
                        <wps:bodyPr upright="1"/>
                      </wps:wsp>
                      <wps:wsp>
                        <wps:cNvPr id="406" name="任意多边形 384"/>
                        <wps:cNvSpPr/>
                        <wps:spPr>
                          <a:xfrm>
                            <a:off x="4499" y="3677"/>
                            <a:ext cx="61" cy="61"/>
                          </a:xfrm>
                          <a:custGeom>
                            <a:avLst/>
                            <a:gdLst/>
                            <a:ahLst/>
                            <a:cxnLst/>
                            <a:pathLst>
                              <a:path w="61" h="61">
                                <a:moveTo>
                                  <a:pt x="12" y="0"/>
                                </a:moveTo>
                                <a:lnTo>
                                  <a:pt x="0" y="12"/>
                                </a:lnTo>
                                <a:lnTo>
                                  <a:pt x="48" y="60"/>
                                </a:lnTo>
                                <a:lnTo>
                                  <a:pt x="60" y="48"/>
                                </a:lnTo>
                                <a:lnTo>
                                  <a:pt x="12" y="0"/>
                                </a:lnTo>
                                <a:close/>
                              </a:path>
                            </a:pathLst>
                          </a:custGeom>
                          <a:noFill/>
                          <a:ln w="410" cap="flat" cmpd="sng">
                            <a:solidFill>
                              <a:srgbClr val="000000"/>
                            </a:solidFill>
                            <a:prstDash val="solid"/>
                            <a:headEnd type="none" w="med" len="med"/>
                            <a:tailEnd type="none" w="med" len="med"/>
                          </a:ln>
                        </wps:spPr>
                        <wps:bodyPr upright="1"/>
                      </wps:wsp>
                      <wps:wsp>
                        <wps:cNvPr id="407" name="矩形 385"/>
                        <wps:cNvSpPr/>
                        <wps:spPr>
                          <a:xfrm>
                            <a:off x="4123" y="3822"/>
                            <a:ext cx="2" cy="2"/>
                          </a:xfrm>
                          <a:prstGeom prst="rect">
                            <a:avLst/>
                          </a:prstGeom>
                          <a:solidFill>
                            <a:srgbClr val="000000"/>
                          </a:solidFill>
                          <a:ln>
                            <a:noFill/>
                          </a:ln>
                        </wps:spPr>
                        <wps:bodyPr upright="1"/>
                      </wps:wsp>
                      <wps:wsp>
                        <wps:cNvPr id="408" name="矩形 386"/>
                        <wps:cNvSpPr/>
                        <wps:spPr>
                          <a:xfrm>
                            <a:off x="4123" y="3707"/>
                            <a:ext cx="2" cy="2"/>
                          </a:xfrm>
                          <a:prstGeom prst="rect">
                            <a:avLst/>
                          </a:prstGeom>
                          <a:solidFill>
                            <a:srgbClr val="000000"/>
                          </a:solidFill>
                          <a:ln>
                            <a:noFill/>
                          </a:ln>
                        </wps:spPr>
                        <wps:bodyPr upright="1"/>
                      </wps:wsp>
                      <wps:wsp>
                        <wps:cNvPr id="409" name="任意多边形 387"/>
                        <wps:cNvSpPr/>
                        <wps:spPr>
                          <a:xfrm>
                            <a:off x="4403" y="3734"/>
                            <a:ext cx="86" cy="60"/>
                          </a:xfrm>
                          <a:custGeom>
                            <a:avLst/>
                            <a:gdLst/>
                            <a:ahLst/>
                            <a:cxnLst/>
                            <a:pathLst>
                              <a:path w="86" h="60">
                                <a:moveTo>
                                  <a:pt x="0" y="59"/>
                                </a:moveTo>
                                <a:lnTo>
                                  <a:pt x="85" y="59"/>
                                </a:lnTo>
                                <a:lnTo>
                                  <a:pt x="28" y="35"/>
                                </a:lnTo>
                                <a:lnTo>
                                  <a:pt x="85" y="29"/>
                                </a:lnTo>
                                <a:lnTo>
                                  <a:pt x="0" y="0"/>
                                </a:lnTo>
                              </a:path>
                            </a:pathLst>
                          </a:custGeom>
                          <a:noFill/>
                          <a:ln w="410" cap="flat" cmpd="sng">
                            <a:solidFill>
                              <a:srgbClr val="000000"/>
                            </a:solidFill>
                            <a:prstDash val="solid"/>
                            <a:headEnd type="none" w="med" len="med"/>
                            <a:tailEnd type="none" w="med" len="med"/>
                          </a:ln>
                        </wps:spPr>
                        <wps:bodyPr upright="1"/>
                      </wps:wsp>
                      <wps:wsp>
                        <wps:cNvPr id="410" name="任意多边形 388"/>
                        <wps:cNvSpPr/>
                        <wps:spPr>
                          <a:xfrm>
                            <a:off x="2716" y="3023"/>
                            <a:ext cx="1406" cy="639"/>
                          </a:xfrm>
                          <a:custGeom>
                            <a:avLst/>
                            <a:gdLst/>
                            <a:ahLst/>
                            <a:cxnLst/>
                            <a:pathLst>
                              <a:path w="1406" h="639">
                                <a:moveTo>
                                  <a:pt x="1405" y="0"/>
                                </a:moveTo>
                                <a:lnTo>
                                  <a:pt x="0" y="631"/>
                                </a:lnTo>
                                <a:lnTo>
                                  <a:pt x="3" y="638"/>
                                </a:lnTo>
                                <a:lnTo>
                                  <a:pt x="1405" y="0"/>
                                </a:lnTo>
                                <a:close/>
                              </a:path>
                            </a:pathLst>
                          </a:custGeom>
                          <a:solidFill>
                            <a:srgbClr val="000000"/>
                          </a:solidFill>
                          <a:ln>
                            <a:noFill/>
                          </a:ln>
                        </wps:spPr>
                        <wps:bodyPr upright="1"/>
                      </wps:wsp>
                      <wps:wsp>
                        <wps:cNvPr id="411" name="任意多边形 389"/>
                        <wps:cNvSpPr/>
                        <wps:spPr>
                          <a:xfrm>
                            <a:off x="2719" y="3023"/>
                            <a:ext cx="1406" cy="639"/>
                          </a:xfrm>
                          <a:custGeom>
                            <a:avLst/>
                            <a:gdLst/>
                            <a:ahLst/>
                            <a:cxnLst/>
                            <a:pathLst>
                              <a:path w="1406" h="639">
                                <a:moveTo>
                                  <a:pt x="1406" y="8"/>
                                </a:moveTo>
                                <a:lnTo>
                                  <a:pt x="1402" y="0"/>
                                </a:lnTo>
                                <a:lnTo>
                                  <a:pt x="0" y="638"/>
                                </a:lnTo>
                                <a:lnTo>
                                  <a:pt x="1406" y="8"/>
                                </a:lnTo>
                                <a:close/>
                              </a:path>
                            </a:pathLst>
                          </a:custGeom>
                          <a:solidFill>
                            <a:srgbClr val="000000"/>
                          </a:solidFill>
                          <a:ln>
                            <a:noFill/>
                          </a:ln>
                        </wps:spPr>
                        <wps:bodyPr upright="1"/>
                      </wps:wsp>
                      <wps:wsp>
                        <wps:cNvPr id="412" name="任意多边形 390"/>
                        <wps:cNvSpPr/>
                        <wps:spPr>
                          <a:xfrm>
                            <a:off x="2716" y="3023"/>
                            <a:ext cx="1410" cy="639"/>
                          </a:xfrm>
                          <a:custGeom>
                            <a:avLst/>
                            <a:gdLst/>
                            <a:ahLst/>
                            <a:cxnLst/>
                            <a:pathLst>
                              <a:path w="1410" h="639">
                                <a:moveTo>
                                  <a:pt x="0" y="631"/>
                                </a:moveTo>
                                <a:lnTo>
                                  <a:pt x="3" y="638"/>
                                </a:lnTo>
                                <a:lnTo>
                                  <a:pt x="1409" y="8"/>
                                </a:lnTo>
                                <a:lnTo>
                                  <a:pt x="1405" y="0"/>
                                </a:lnTo>
                                <a:lnTo>
                                  <a:pt x="0" y="631"/>
                                </a:lnTo>
                                <a:close/>
                              </a:path>
                            </a:pathLst>
                          </a:custGeom>
                          <a:noFill/>
                          <a:ln w="410" cap="flat" cmpd="sng">
                            <a:solidFill>
                              <a:srgbClr val="000000"/>
                            </a:solidFill>
                            <a:prstDash val="solid"/>
                            <a:headEnd type="none" w="med" len="med"/>
                            <a:tailEnd type="none" w="med" len="med"/>
                          </a:ln>
                        </wps:spPr>
                        <wps:bodyPr upright="1"/>
                      </wps:wsp>
                      <wps:wsp>
                        <wps:cNvPr id="413" name="任意多边形 391"/>
                        <wps:cNvSpPr/>
                        <wps:spPr>
                          <a:xfrm>
                            <a:off x="4121" y="3023"/>
                            <a:ext cx="1367" cy="680"/>
                          </a:xfrm>
                          <a:custGeom>
                            <a:avLst/>
                            <a:gdLst/>
                            <a:ahLst/>
                            <a:cxnLst/>
                            <a:pathLst>
                              <a:path w="1367" h="680">
                                <a:moveTo>
                                  <a:pt x="1366" y="679"/>
                                </a:moveTo>
                                <a:lnTo>
                                  <a:pt x="4" y="0"/>
                                </a:lnTo>
                                <a:lnTo>
                                  <a:pt x="0" y="7"/>
                                </a:lnTo>
                                <a:lnTo>
                                  <a:pt x="1366" y="679"/>
                                </a:lnTo>
                                <a:close/>
                              </a:path>
                            </a:pathLst>
                          </a:custGeom>
                          <a:solidFill>
                            <a:srgbClr val="000000"/>
                          </a:solidFill>
                          <a:ln>
                            <a:noFill/>
                          </a:ln>
                        </wps:spPr>
                        <wps:bodyPr upright="1"/>
                      </wps:wsp>
                      <wps:wsp>
                        <wps:cNvPr id="414" name="任意多边形 392"/>
                        <wps:cNvSpPr/>
                        <wps:spPr>
                          <a:xfrm>
                            <a:off x="4121" y="3031"/>
                            <a:ext cx="1367" cy="680"/>
                          </a:xfrm>
                          <a:custGeom>
                            <a:avLst/>
                            <a:gdLst/>
                            <a:ahLst/>
                            <a:cxnLst/>
                            <a:pathLst>
                              <a:path w="1367" h="680">
                                <a:moveTo>
                                  <a:pt x="1366" y="672"/>
                                </a:moveTo>
                                <a:lnTo>
                                  <a:pt x="0" y="0"/>
                                </a:lnTo>
                                <a:lnTo>
                                  <a:pt x="1362" y="680"/>
                                </a:lnTo>
                                <a:lnTo>
                                  <a:pt x="1366" y="672"/>
                                </a:lnTo>
                                <a:close/>
                              </a:path>
                            </a:pathLst>
                          </a:custGeom>
                          <a:solidFill>
                            <a:srgbClr val="000000"/>
                          </a:solidFill>
                          <a:ln>
                            <a:noFill/>
                          </a:ln>
                        </wps:spPr>
                        <wps:bodyPr upright="1"/>
                      </wps:wsp>
                      <wps:wsp>
                        <wps:cNvPr id="415" name="任意多边形 393"/>
                        <wps:cNvSpPr/>
                        <wps:spPr>
                          <a:xfrm>
                            <a:off x="4121" y="3023"/>
                            <a:ext cx="1367" cy="688"/>
                          </a:xfrm>
                          <a:custGeom>
                            <a:avLst/>
                            <a:gdLst/>
                            <a:ahLst/>
                            <a:cxnLst/>
                            <a:pathLst>
                              <a:path w="1367" h="688">
                                <a:moveTo>
                                  <a:pt x="4" y="0"/>
                                </a:moveTo>
                                <a:lnTo>
                                  <a:pt x="0" y="7"/>
                                </a:lnTo>
                                <a:lnTo>
                                  <a:pt x="1362" y="687"/>
                                </a:lnTo>
                                <a:lnTo>
                                  <a:pt x="1366" y="679"/>
                                </a:lnTo>
                                <a:lnTo>
                                  <a:pt x="4" y="0"/>
                                </a:lnTo>
                                <a:close/>
                              </a:path>
                            </a:pathLst>
                          </a:custGeom>
                          <a:noFill/>
                          <a:ln w="410" cap="flat" cmpd="sng">
                            <a:solidFill>
                              <a:srgbClr val="000000"/>
                            </a:solidFill>
                            <a:prstDash val="solid"/>
                            <a:headEnd type="none" w="med" len="med"/>
                            <a:tailEnd type="none" w="med" len="med"/>
                          </a:ln>
                        </wps:spPr>
                        <wps:bodyPr upright="1"/>
                      </wps:wsp>
                      <wps:wsp>
                        <wps:cNvPr id="416" name="直线 394"/>
                        <wps:cNvCnPr/>
                        <wps:spPr>
                          <a:xfrm>
                            <a:off x="3442" y="3333"/>
                            <a:ext cx="0" cy="446"/>
                          </a:xfrm>
                          <a:prstGeom prst="line">
                            <a:avLst/>
                          </a:prstGeom>
                          <a:ln w="5336" cap="flat" cmpd="sng">
                            <a:solidFill>
                              <a:srgbClr val="000000"/>
                            </a:solidFill>
                            <a:prstDash val="solid"/>
                            <a:headEnd type="none" w="med" len="med"/>
                            <a:tailEnd type="none" w="med" len="med"/>
                          </a:ln>
                        </wps:spPr>
                        <wps:bodyPr upright="1"/>
                      </wps:wsp>
                      <wps:wsp>
                        <wps:cNvPr id="417" name="直线 395"/>
                        <wps:cNvCnPr/>
                        <wps:spPr>
                          <a:xfrm>
                            <a:off x="3442" y="3333"/>
                            <a:ext cx="0" cy="446"/>
                          </a:xfrm>
                          <a:prstGeom prst="line">
                            <a:avLst/>
                          </a:prstGeom>
                          <a:ln w="5336" cap="flat" cmpd="sng">
                            <a:solidFill>
                              <a:srgbClr val="000000"/>
                            </a:solidFill>
                            <a:prstDash val="solid"/>
                            <a:headEnd type="none" w="med" len="med"/>
                            <a:tailEnd type="none" w="med" len="med"/>
                          </a:ln>
                        </wps:spPr>
                        <wps:bodyPr upright="1"/>
                      </wps:wsp>
                      <wps:wsp>
                        <wps:cNvPr id="418" name="直线 396"/>
                        <wps:cNvCnPr/>
                        <wps:spPr>
                          <a:xfrm>
                            <a:off x="3442" y="3333"/>
                            <a:ext cx="0" cy="446"/>
                          </a:xfrm>
                          <a:prstGeom prst="line">
                            <a:avLst/>
                          </a:prstGeom>
                          <a:ln w="5746" cap="flat" cmpd="sng">
                            <a:solidFill>
                              <a:srgbClr val="000000"/>
                            </a:solidFill>
                            <a:prstDash val="solid"/>
                            <a:headEnd type="none" w="med" len="med"/>
                            <a:tailEnd type="none" w="med" len="med"/>
                          </a:ln>
                        </wps:spPr>
                        <wps:bodyPr upright="1"/>
                      </wps:wsp>
                      <wps:wsp>
                        <wps:cNvPr id="419" name="任意多边形 397"/>
                        <wps:cNvSpPr/>
                        <wps:spPr>
                          <a:xfrm>
                            <a:off x="3439" y="3329"/>
                            <a:ext cx="687" cy="489"/>
                          </a:xfrm>
                          <a:custGeom>
                            <a:avLst/>
                            <a:gdLst/>
                            <a:ahLst/>
                            <a:cxnLst/>
                            <a:pathLst>
                              <a:path w="687" h="489">
                                <a:moveTo>
                                  <a:pt x="686" y="488"/>
                                </a:moveTo>
                                <a:lnTo>
                                  <a:pt x="5" y="0"/>
                                </a:lnTo>
                                <a:lnTo>
                                  <a:pt x="0" y="7"/>
                                </a:lnTo>
                                <a:lnTo>
                                  <a:pt x="686" y="488"/>
                                </a:lnTo>
                                <a:close/>
                              </a:path>
                            </a:pathLst>
                          </a:custGeom>
                          <a:solidFill>
                            <a:srgbClr val="000000"/>
                          </a:solidFill>
                          <a:ln>
                            <a:noFill/>
                          </a:ln>
                        </wps:spPr>
                        <wps:bodyPr upright="1"/>
                      </wps:wsp>
                      <wps:wsp>
                        <wps:cNvPr id="420" name="任意多边形 398"/>
                        <wps:cNvSpPr/>
                        <wps:spPr>
                          <a:xfrm>
                            <a:off x="3439" y="3337"/>
                            <a:ext cx="687" cy="489"/>
                          </a:xfrm>
                          <a:custGeom>
                            <a:avLst/>
                            <a:gdLst/>
                            <a:ahLst/>
                            <a:cxnLst/>
                            <a:pathLst>
                              <a:path w="687" h="489">
                                <a:moveTo>
                                  <a:pt x="686" y="481"/>
                                </a:moveTo>
                                <a:lnTo>
                                  <a:pt x="0" y="0"/>
                                </a:lnTo>
                                <a:lnTo>
                                  <a:pt x="681" y="488"/>
                                </a:lnTo>
                                <a:lnTo>
                                  <a:pt x="686" y="481"/>
                                </a:lnTo>
                                <a:close/>
                              </a:path>
                            </a:pathLst>
                          </a:custGeom>
                          <a:solidFill>
                            <a:srgbClr val="000000"/>
                          </a:solidFill>
                          <a:ln>
                            <a:noFill/>
                          </a:ln>
                        </wps:spPr>
                        <wps:bodyPr upright="1"/>
                      </wps:wsp>
                      <wps:wsp>
                        <wps:cNvPr id="421" name="任意多边形 399"/>
                        <wps:cNvSpPr/>
                        <wps:spPr>
                          <a:xfrm>
                            <a:off x="3439" y="3329"/>
                            <a:ext cx="687" cy="496"/>
                          </a:xfrm>
                          <a:custGeom>
                            <a:avLst/>
                            <a:gdLst/>
                            <a:ahLst/>
                            <a:cxnLst/>
                            <a:pathLst>
                              <a:path w="687" h="496">
                                <a:moveTo>
                                  <a:pt x="5" y="0"/>
                                </a:moveTo>
                                <a:lnTo>
                                  <a:pt x="0" y="7"/>
                                </a:lnTo>
                                <a:lnTo>
                                  <a:pt x="681" y="495"/>
                                </a:lnTo>
                                <a:lnTo>
                                  <a:pt x="686" y="488"/>
                                </a:lnTo>
                                <a:lnTo>
                                  <a:pt x="5" y="0"/>
                                </a:lnTo>
                                <a:close/>
                              </a:path>
                            </a:pathLst>
                          </a:custGeom>
                          <a:noFill/>
                          <a:ln w="410" cap="flat" cmpd="sng">
                            <a:solidFill>
                              <a:srgbClr val="000000"/>
                            </a:solidFill>
                            <a:prstDash val="solid"/>
                            <a:headEnd type="none" w="med" len="med"/>
                            <a:tailEnd type="none" w="med" len="med"/>
                          </a:ln>
                        </wps:spPr>
                        <wps:bodyPr upright="1"/>
                      </wps:wsp>
                      <wps:wsp>
                        <wps:cNvPr id="422" name="任意多边形 400"/>
                        <wps:cNvSpPr/>
                        <wps:spPr>
                          <a:xfrm>
                            <a:off x="4121" y="3363"/>
                            <a:ext cx="682" cy="462"/>
                          </a:xfrm>
                          <a:custGeom>
                            <a:avLst/>
                            <a:gdLst/>
                            <a:ahLst/>
                            <a:cxnLst/>
                            <a:pathLst>
                              <a:path w="682" h="462">
                                <a:moveTo>
                                  <a:pt x="681" y="0"/>
                                </a:moveTo>
                                <a:lnTo>
                                  <a:pt x="0" y="454"/>
                                </a:lnTo>
                                <a:lnTo>
                                  <a:pt x="5" y="461"/>
                                </a:lnTo>
                                <a:lnTo>
                                  <a:pt x="681" y="0"/>
                                </a:lnTo>
                                <a:close/>
                              </a:path>
                            </a:pathLst>
                          </a:custGeom>
                          <a:solidFill>
                            <a:srgbClr val="000000"/>
                          </a:solidFill>
                          <a:ln>
                            <a:noFill/>
                          </a:ln>
                        </wps:spPr>
                        <wps:bodyPr upright="1"/>
                      </wps:wsp>
                      <wps:wsp>
                        <wps:cNvPr id="423" name="任意多边形 401"/>
                        <wps:cNvSpPr/>
                        <wps:spPr>
                          <a:xfrm>
                            <a:off x="4126" y="3363"/>
                            <a:ext cx="682" cy="462"/>
                          </a:xfrm>
                          <a:custGeom>
                            <a:avLst/>
                            <a:gdLst/>
                            <a:ahLst/>
                            <a:cxnLst/>
                            <a:pathLst>
                              <a:path w="682" h="462">
                                <a:moveTo>
                                  <a:pt x="682" y="7"/>
                                </a:moveTo>
                                <a:lnTo>
                                  <a:pt x="676" y="0"/>
                                </a:lnTo>
                                <a:lnTo>
                                  <a:pt x="0" y="461"/>
                                </a:lnTo>
                                <a:lnTo>
                                  <a:pt x="682" y="7"/>
                                </a:lnTo>
                                <a:close/>
                              </a:path>
                            </a:pathLst>
                          </a:custGeom>
                          <a:solidFill>
                            <a:srgbClr val="000000"/>
                          </a:solidFill>
                          <a:ln>
                            <a:noFill/>
                          </a:ln>
                        </wps:spPr>
                        <wps:bodyPr upright="1"/>
                      </wps:wsp>
                      <wps:wsp>
                        <wps:cNvPr id="424" name="任意多边形 402"/>
                        <wps:cNvSpPr/>
                        <wps:spPr>
                          <a:xfrm>
                            <a:off x="4121" y="3363"/>
                            <a:ext cx="687" cy="462"/>
                          </a:xfrm>
                          <a:custGeom>
                            <a:avLst/>
                            <a:gdLst/>
                            <a:ahLst/>
                            <a:cxnLst/>
                            <a:pathLst>
                              <a:path w="687" h="462">
                                <a:moveTo>
                                  <a:pt x="0" y="454"/>
                                </a:moveTo>
                                <a:lnTo>
                                  <a:pt x="5" y="461"/>
                                </a:lnTo>
                                <a:lnTo>
                                  <a:pt x="687" y="7"/>
                                </a:lnTo>
                                <a:lnTo>
                                  <a:pt x="681" y="0"/>
                                </a:lnTo>
                                <a:lnTo>
                                  <a:pt x="0" y="454"/>
                                </a:lnTo>
                                <a:close/>
                              </a:path>
                            </a:pathLst>
                          </a:custGeom>
                          <a:noFill/>
                          <a:ln w="410" cap="flat" cmpd="sng">
                            <a:solidFill>
                              <a:srgbClr val="000000"/>
                            </a:solidFill>
                            <a:prstDash val="solid"/>
                            <a:headEnd type="none" w="med" len="med"/>
                            <a:tailEnd type="none" w="med" len="med"/>
                          </a:ln>
                        </wps:spPr>
                        <wps:bodyPr upright="1"/>
                      </wps:wsp>
                      <wps:wsp>
                        <wps:cNvPr id="425" name="直线 403"/>
                        <wps:cNvCnPr/>
                        <wps:spPr>
                          <a:xfrm>
                            <a:off x="4805" y="3367"/>
                            <a:ext cx="0" cy="431"/>
                          </a:xfrm>
                          <a:prstGeom prst="line">
                            <a:avLst/>
                          </a:prstGeom>
                          <a:ln w="5746" cap="flat" cmpd="sng">
                            <a:solidFill>
                              <a:srgbClr val="000000"/>
                            </a:solidFill>
                            <a:prstDash val="solid"/>
                            <a:headEnd type="none" w="med" len="med"/>
                            <a:tailEnd type="none" w="med" len="med"/>
                          </a:ln>
                        </wps:spPr>
                        <wps:bodyPr upright="1"/>
                      </wps:wsp>
                      <wps:wsp>
                        <wps:cNvPr id="426" name="直线 404"/>
                        <wps:cNvCnPr/>
                        <wps:spPr>
                          <a:xfrm>
                            <a:off x="4805" y="3367"/>
                            <a:ext cx="0" cy="431"/>
                          </a:xfrm>
                          <a:prstGeom prst="line">
                            <a:avLst/>
                          </a:prstGeom>
                          <a:ln w="5746" cap="flat" cmpd="sng">
                            <a:solidFill>
                              <a:srgbClr val="000000"/>
                            </a:solidFill>
                            <a:prstDash val="solid"/>
                            <a:headEnd type="none" w="med" len="med"/>
                            <a:tailEnd type="none" w="med" len="med"/>
                          </a:ln>
                        </wps:spPr>
                        <wps:bodyPr upright="1"/>
                      </wps:wsp>
                      <wps:wsp>
                        <wps:cNvPr id="427" name="直线 405"/>
                        <wps:cNvCnPr/>
                        <wps:spPr>
                          <a:xfrm>
                            <a:off x="4805" y="3367"/>
                            <a:ext cx="0" cy="431"/>
                          </a:xfrm>
                          <a:prstGeom prst="line">
                            <a:avLst/>
                          </a:prstGeom>
                          <a:ln w="6157" cap="flat" cmpd="sng">
                            <a:solidFill>
                              <a:srgbClr val="000000"/>
                            </a:solidFill>
                            <a:prstDash val="solid"/>
                            <a:headEnd type="none" w="med" len="med"/>
                            <a:tailEnd type="none" w="med" len="med"/>
                          </a:ln>
                        </wps:spPr>
                        <wps:bodyPr upright="1"/>
                      </wps:wsp>
                      <wps:wsp>
                        <wps:cNvPr id="428" name="任意多边形 406"/>
                        <wps:cNvSpPr/>
                        <wps:spPr>
                          <a:xfrm>
                            <a:off x="2717" y="3654"/>
                            <a:ext cx="457" cy="94"/>
                          </a:xfrm>
                          <a:custGeom>
                            <a:avLst/>
                            <a:gdLst/>
                            <a:ahLst/>
                            <a:cxnLst/>
                            <a:pathLst>
                              <a:path w="457" h="94">
                                <a:moveTo>
                                  <a:pt x="457" y="94"/>
                                </a:moveTo>
                                <a:lnTo>
                                  <a:pt x="1" y="0"/>
                                </a:lnTo>
                                <a:lnTo>
                                  <a:pt x="0" y="9"/>
                                </a:lnTo>
                                <a:lnTo>
                                  <a:pt x="457" y="94"/>
                                </a:lnTo>
                                <a:close/>
                              </a:path>
                            </a:pathLst>
                          </a:custGeom>
                          <a:solidFill>
                            <a:srgbClr val="000000"/>
                          </a:solidFill>
                          <a:ln>
                            <a:noFill/>
                          </a:ln>
                        </wps:spPr>
                        <wps:bodyPr upright="1"/>
                      </wps:wsp>
                      <wps:wsp>
                        <wps:cNvPr id="429" name="任意多边形 407"/>
                        <wps:cNvSpPr/>
                        <wps:spPr>
                          <a:xfrm>
                            <a:off x="2718" y="3654"/>
                            <a:ext cx="457" cy="94"/>
                          </a:xfrm>
                          <a:custGeom>
                            <a:avLst/>
                            <a:gdLst/>
                            <a:ahLst/>
                            <a:cxnLst/>
                            <a:pathLst>
                              <a:path w="457" h="94">
                                <a:moveTo>
                                  <a:pt x="457" y="86"/>
                                </a:moveTo>
                                <a:lnTo>
                                  <a:pt x="0" y="0"/>
                                </a:lnTo>
                                <a:lnTo>
                                  <a:pt x="456" y="94"/>
                                </a:lnTo>
                                <a:lnTo>
                                  <a:pt x="457" y="86"/>
                                </a:lnTo>
                                <a:close/>
                              </a:path>
                            </a:pathLst>
                          </a:custGeom>
                          <a:solidFill>
                            <a:srgbClr val="000000"/>
                          </a:solidFill>
                          <a:ln>
                            <a:noFill/>
                          </a:ln>
                        </wps:spPr>
                        <wps:bodyPr upright="1"/>
                      </wps:wsp>
                      <wps:wsp>
                        <wps:cNvPr id="430" name="任意多边形 408"/>
                        <wps:cNvSpPr/>
                        <wps:spPr>
                          <a:xfrm>
                            <a:off x="2717" y="3654"/>
                            <a:ext cx="459" cy="94"/>
                          </a:xfrm>
                          <a:custGeom>
                            <a:avLst/>
                            <a:gdLst/>
                            <a:ahLst/>
                            <a:cxnLst/>
                            <a:pathLst>
                              <a:path w="459" h="94">
                                <a:moveTo>
                                  <a:pt x="0" y="9"/>
                                </a:moveTo>
                                <a:lnTo>
                                  <a:pt x="1" y="0"/>
                                </a:lnTo>
                                <a:lnTo>
                                  <a:pt x="458" y="86"/>
                                </a:lnTo>
                                <a:lnTo>
                                  <a:pt x="457" y="94"/>
                                </a:lnTo>
                                <a:lnTo>
                                  <a:pt x="0" y="9"/>
                                </a:lnTo>
                                <a:close/>
                              </a:path>
                            </a:pathLst>
                          </a:custGeom>
                          <a:noFill/>
                          <a:ln w="410" cap="flat" cmpd="sng">
                            <a:solidFill>
                              <a:srgbClr val="000000"/>
                            </a:solidFill>
                            <a:prstDash val="solid"/>
                            <a:headEnd type="none" w="med" len="med"/>
                            <a:tailEnd type="none" w="med" len="med"/>
                          </a:ln>
                        </wps:spPr>
                        <wps:bodyPr upright="1"/>
                      </wps:wsp>
                      <wps:wsp>
                        <wps:cNvPr id="431" name="任意多边形 409"/>
                        <wps:cNvSpPr/>
                        <wps:spPr>
                          <a:xfrm>
                            <a:off x="3174" y="3739"/>
                            <a:ext cx="461" cy="63"/>
                          </a:xfrm>
                          <a:custGeom>
                            <a:avLst/>
                            <a:gdLst/>
                            <a:ahLst/>
                            <a:cxnLst/>
                            <a:pathLst>
                              <a:path w="461" h="63">
                                <a:moveTo>
                                  <a:pt x="461" y="62"/>
                                </a:moveTo>
                                <a:lnTo>
                                  <a:pt x="1" y="0"/>
                                </a:lnTo>
                                <a:lnTo>
                                  <a:pt x="0" y="8"/>
                                </a:lnTo>
                                <a:lnTo>
                                  <a:pt x="461" y="62"/>
                                </a:lnTo>
                                <a:close/>
                              </a:path>
                            </a:pathLst>
                          </a:custGeom>
                          <a:solidFill>
                            <a:srgbClr val="000000"/>
                          </a:solidFill>
                          <a:ln>
                            <a:noFill/>
                          </a:ln>
                        </wps:spPr>
                        <wps:bodyPr upright="1"/>
                      </wps:wsp>
                      <wps:wsp>
                        <wps:cNvPr id="432" name="任意多边形 410"/>
                        <wps:cNvSpPr/>
                        <wps:spPr>
                          <a:xfrm>
                            <a:off x="3175" y="3739"/>
                            <a:ext cx="461" cy="63"/>
                          </a:xfrm>
                          <a:custGeom>
                            <a:avLst/>
                            <a:gdLst/>
                            <a:ahLst/>
                            <a:cxnLst/>
                            <a:pathLst>
                              <a:path w="461" h="63">
                                <a:moveTo>
                                  <a:pt x="461" y="53"/>
                                </a:moveTo>
                                <a:lnTo>
                                  <a:pt x="0" y="0"/>
                                </a:lnTo>
                                <a:lnTo>
                                  <a:pt x="460" y="62"/>
                                </a:lnTo>
                                <a:lnTo>
                                  <a:pt x="461" y="53"/>
                                </a:lnTo>
                                <a:close/>
                              </a:path>
                            </a:pathLst>
                          </a:custGeom>
                          <a:solidFill>
                            <a:srgbClr val="000000"/>
                          </a:solidFill>
                          <a:ln>
                            <a:noFill/>
                          </a:ln>
                        </wps:spPr>
                        <wps:bodyPr upright="1"/>
                      </wps:wsp>
                      <wps:wsp>
                        <wps:cNvPr id="433" name="任意多边形 411"/>
                        <wps:cNvSpPr/>
                        <wps:spPr>
                          <a:xfrm>
                            <a:off x="3174" y="3739"/>
                            <a:ext cx="463" cy="63"/>
                          </a:xfrm>
                          <a:custGeom>
                            <a:avLst/>
                            <a:gdLst/>
                            <a:ahLst/>
                            <a:cxnLst/>
                            <a:pathLst>
                              <a:path w="463" h="63">
                                <a:moveTo>
                                  <a:pt x="0" y="8"/>
                                </a:moveTo>
                                <a:lnTo>
                                  <a:pt x="1" y="0"/>
                                </a:lnTo>
                                <a:lnTo>
                                  <a:pt x="462" y="53"/>
                                </a:lnTo>
                                <a:lnTo>
                                  <a:pt x="461" y="62"/>
                                </a:lnTo>
                                <a:lnTo>
                                  <a:pt x="0" y="8"/>
                                </a:lnTo>
                                <a:close/>
                              </a:path>
                            </a:pathLst>
                          </a:custGeom>
                          <a:noFill/>
                          <a:ln w="410" cap="flat" cmpd="sng">
                            <a:solidFill>
                              <a:srgbClr val="000000"/>
                            </a:solidFill>
                            <a:prstDash val="solid"/>
                            <a:headEnd type="none" w="med" len="med"/>
                            <a:tailEnd type="none" w="med" len="med"/>
                          </a:ln>
                        </wps:spPr>
                        <wps:bodyPr upright="1"/>
                      </wps:wsp>
                      <wps:wsp>
                        <wps:cNvPr id="434" name="矩形 412"/>
                        <wps:cNvSpPr/>
                        <wps:spPr>
                          <a:xfrm>
                            <a:off x="3635" y="3793"/>
                            <a:ext cx="465" cy="33"/>
                          </a:xfrm>
                          <a:prstGeom prst="rect">
                            <a:avLst/>
                          </a:prstGeom>
                          <a:solidFill>
                            <a:srgbClr val="000000"/>
                          </a:solidFill>
                          <a:ln>
                            <a:noFill/>
                          </a:ln>
                        </wps:spPr>
                        <wps:bodyPr upright="1"/>
                      </wps:wsp>
                      <wps:wsp>
                        <wps:cNvPr id="435" name="矩形 413"/>
                        <wps:cNvSpPr/>
                        <wps:spPr>
                          <a:xfrm>
                            <a:off x="3636" y="3793"/>
                            <a:ext cx="464" cy="33"/>
                          </a:xfrm>
                          <a:prstGeom prst="rect">
                            <a:avLst/>
                          </a:prstGeom>
                          <a:solidFill>
                            <a:srgbClr val="000000"/>
                          </a:solidFill>
                          <a:ln>
                            <a:noFill/>
                          </a:ln>
                        </wps:spPr>
                        <wps:bodyPr upright="1"/>
                      </wps:wsp>
                      <wps:wsp>
                        <wps:cNvPr id="436" name="任意多边形 414"/>
                        <wps:cNvSpPr/>
                        <wps:spPr>
                          <a:xfrm>
                            <a:off x="3635" y="3793"/>
                            <a:ext cx="465" cy="33"/>
                          </a:xfrm>
                          <a:custGeom>
                            <a:avLst/>
                            <a:gdLst/>
                            <a:ahLst/>
                            <a:cxnLst/>
                            <a:pathLst>
                              <a:path w="465" h="33">
                                <a:moveTo>
                                  <a:pt x="0" y="9"/>
                                </a:moveTo>
                                <a:lnTo>
                                  <a:pt x="1" y="0"/>
                                </a:lnTo>
                                <a:lnTo>
                                  <a:pt x="465" y="24"/>
                                </a:lnTo>
                                <a:lnTo>
                                  <a:pt x="464" y="33"/>
                                </a:lnTo>
                                <a:lnTo>
                                  <a:pt x="0" y="9"/>
                                </a:lnTo>
                                <a:close/>
                              </a:path>
                            </a:pathLst>
                          </a:custGeom>
                          <a:noFill/>
                          <a:ln w="410" cap="flat" cmpd="sng">
                            <a:solidFill>
                              <a:srgbClr val="000000"/>
                            </a:solidFill>
                            <a:prstDash val="solid"/>
                            <a:headEnd type="none" w="med" len="med"/>
                            <a:tailEnd type="none" w="med" len="med"/>
                          </a:ln>
                        </wps:spPr>
                        <wps:bodyPr upright="1"/>
                      </wps:wsp>
                      <wps:wsp>
                        <wps:cNvPr id="437" name="直线 415"/>
                        <wps:cNvCnPr/>
                        <wps:spPr>
                          <a:xfrm>
                            <a:off x="4099" y="3822"/>
                            <a:ext cx="466" cy="0"/>
                          </a:xfrm>
                          <a:prstGeom prst="line">
                            <a:avLst/>
                          </a:prstGeom>
                          <a:ln w="5336" cap="flat" cmpd="sng">
                            <a:solidFill>
                              <a:srgbClr val="000000"/>
                            </a:solidFill>
                            <a:prstDash val="solid"/>
                            <a:headEnd type="none" w="med" len="med"/>
                            <a:tailEnd type="none" w="med" len="med"/>
                          </a:ln>
                        </wps:spPr>
                        <wps:bodyPr upright="1"/>
                      </wps:wsp>
                      <wps:wsp>
                        <wps:cNvPr id="438" name="直线 416"/>
                        <wps:cNvCnPr/>
                        <wps:spPr>
                          <a:xfrm>
                            <a:off x="4100" y="3814"/>
                            <a:ext cx="465" cy="0"/>
                          </a:xfrm>
                          <a:prstGeom prst="line">
                            <a:avLst/>
                          </a:prstGeom>
                          <a:ln w="5336" cap="flat" cmpd="sng">
                            <a:solidFill>
                              <a:srgbClr val="000000"/>
                            </a:solidFill>
                            <a:prstDash val="solid"/>
                            <a:headEnd type="none" w="med" len="med"/>
                            <a:tailEnd type="none" w="med" len="med"/>
                          </a:ln>
                        </wps:spPr>
                        <wps:bodyPr upright="1"/>
                      </wps:wsp>
                      <wps:wsp>
                        <wps:cNvPr id="439" name="任意多边形 417"/>
                        <wps:cNvSpPr/>
                        <wps:spPr>
                          <a:xfrm>
                            <a:off x="4099" y="3809"/>
                            <a:ext cx="466" cy="17"/>
                          </a:xfrm>
                          <a:custGeom>
                            <a:avLst/>
                            <a:gdLst/>
                            <a:ahLst/>
                            <a:cxnLst/>
                            <a:pathLst>
                              <a:path w="466" h="17">
                                <a:moveTo>
                                  <a:pt x="0" y="16"/>
                                </a:moveTo>
                                <a:lnTo>
                                  <a:pt x="1" y="7"/>
                                </a:lnTo>
                                <a:lnTo>
                                  <a:pt x="465" y="0"/>
                                </a:lnTo>
                                <a:lnTo>
                                  <a:pt x="466" y="8"/>
                                </a:lnTo>
                                <a:lnTo>
                                  <a:pt x="0" y="16"/>
                                </a:lnTo>
                                <a:close/>
                              </a:path>
                            </a:pathLst>
                          </a:custGeom>
                          <a:noFill/>
                          <a:ln w="410" cap="flat" cmpd="sng">
                            <a:solidFill>
                              <a:srgbClr val="000000"/>
                            </a:solidFill>
                            <a:prstDash val="solid"/>
                            <a:headEnd type="none" w="med" len="med"/>
                            <a:tailEnd type="none" w="med" len="med"/>
                          </a:ln>
                        </wps:spPr>
                        <wps:bodyPr upright="1"/>
                      </wps:wsp>
                      <wps:wsp>
                        <wps:cNvPr id="440" name="矩形 418"/>
                        <wps:cNvSpPr/>
                        <wps:spPr>
                          <a:xfrm>
                            <a:off x="4563" y="3779"/>
                            <a:ext cx="464" cy="39"/>
                          </a:xfrm>
                          <a:prstGeom prst="rect">
                            <a:avLst/>
                          </a:prstGeom>
                          <a:solidFill>
                            <a:srgbClr val="000000"/>
                          </a:solidFill>
                          <a:ln>
                            <a:noFill/>
                          </a:ln>
                        </wps:spPr>
                        <wps:bodyPr upright="1"/>
                      </wps:wsp>
                      <wps:wsp>
                        <wps:cNvPr id="441" name="矩形 419"/>
                        <wps:cNvSpPr/>
                        <wps:spPr>
                          <a:xfrm>
                            <a:off x="4563" y="3771"/>
                            <a:ext cx="464" cy="39"/>
                          </a:xfrm>
                          <a:prstGeom prst="rect">
                            <a:avLst/>
                          </a:prstGeom>
                          <a:solidFill>
                            <a:srgbClr val="000000"/>
                          </a:solidFill>
                          <a:ln>
                            <a:noFill/>
                          </a:ln>
                        </wps:spPr>
                        <wps:bodyPr upright="1"/>
                      </wps:wsp>
                      <wps:wsp>
                        <wps:cNvPr id="442" name="任意多边形 420"/>
                        <wps:cNvSpPr/>
                        <wps:spPr>
                          <a:xfrm>
                            <a:off x="4563" y="3771"/>
                            <a:ext cx="464" cy="47"/>
                          </a:xfrm>
                          <a:custGeom>
                            <a:avLst/>
                            <a:gdLst/>
                            <a:ahLst/>
                            <a:cxnLst/>
                            <a:pathLst>
                              <a:path w="464" h="47">
                                <a:moveTo>
                                  <a:pt x="1" y="47"/>
                                </a:moveTo>
                                <a:lnTo>
                                  <a:pt x="0" y="39"/>
                                </a:lnTo>
                                <a:lnTo>
                                  <a:pt x="462" y="0"/>
                                </a:lnTo>
                                <a:lnTo>
                                  <a:pt x="463" y="9"/>
                                </a:lnTo>
                                <a:lnTo>
                                  <a:pt x="1" y="47"/>
                                </a:lnTo>
                                <a:close/>
                              </a:path>
                            </a:pathLst>
                          </a:custGeom>
                          <a:noFill/>
                          <a:ln w="410" cap="flat" cmpd="sng">
                            <a:solidFill>
                              <a:srgbClr val="000000"/>
                            </a:solidFill>
                            <a:prstDash val="solid"/>
                            <a:headEnd type="none" w="med" len="med"/>
                            <a:tailEnd type="none" w="med" len="med"/>
                          </a:ln>
                        </wps:spPr>
                        <wps:bodyPr upright="1"/>
                      </wps:wsp>
                      <wps:wsp>
                        <wps:cNvPr id="443" name="任意多边形 421"/>
                        <wps:cNvSpPr/>
                        <wps:spPr>
                          <a:xfrm>
                            <a:off x="5026" y="3710"/>
                            <a:ext cx="461" cy="70"/>
                          </a:xfrm>
                          <a:custGeom>
                            <a:avLst/>
                            <a:gdLst/>
                            <a:ahLst/>
                            <a:cxnLst/>
                            <a:pathLst>
                              <a:path w="461" h="70">
                                <a:moveTo>
                                  <a:pt x="461" y="0"/>
                                </a:moveTo>
                                <a:lnTo>
                                  <a:pt x="0" y="60"/>
                                </a:lnTo>
                                <a:lnTo>
                                  <a:pt x="1" y="69"/>
                                </a:lnTo>
                                <a:lnTo>
                                  <a:pt x="461" y="0"/>
                                </a:lnTo>
                                <a:close/>
                              </a:path>
                            </a:pathLst>
                          </a:custGeom>
                          <a:solidFill>
                            <a:srgbClr val="000000"/>
                          </a:solidFill>
                          <a:ln>
                            <a:noFill/>
                          </a:ln>
                        </wps:spPr>
                        <wps:bodyPr upright="1"/>
                      </wps:wsp>
                      <wps:wsp>
                        <wps:cNvPr id="444" name="任意多边形 422"/>
                        <wps:cNvSpPr/>
                        <wps:spPr>
                          <a:xfrm>
                            <a:off x="5026" y="3702"/>
                            <a:ext cx="461" cy="69"/>
                          </a:xfrm>
                          <a:custGeom>
                            <a:avLst/>
                            <a:gdLst/>
                            <a:ahLst/>
                            <a:cxnLst/>
                            <a:pathLst>
                              <a:path w="461" h="69">
                                <a:moveTo>
                                  <a:pt x="461" y="8"/>
                                </a:moveTo>
                                <a:lnTo>
                                  <a:pt x="460" y="0"/>
                                </a:lnTo>
                                <a:lnTo>
                                  <a:pt x="0" y="68"/>
                                </a:lnTo>
                                <a:lnTo>
                                  <a:pt x="461" y="8"/>
                                </a:lnTo>
                                <a:close/>
                              </a:path>
                            </a:pathLst>
                          </a:custGeom>
                          <a:solidFill>
                            <a:srgbClr val="000000"/>
                          </a:solidFill>
                          <a:ln>
                            <a:noFill/>
                          </a:ln>
                        </wps:spPr>
                        <wps:bodyPr upright="1"/>
                      </wps:wsp>
                      <wps:wsp>
                        <wps:cNvPr id="445" name="任意多边形 423"/>
                        <wps:cNvSpPr/>
                        <wps:spPr>
                          <a:xfrm>
                            <a:off x="5026" y="3702"/>
                            <a:ext cx="461" cy="77"/>
                          </a:xfrm>
                          <a:custGeom>
                            <a:avLst/>
                            <a:gdLst/>
                            <a:ahLst/>
                            <a:cxnLst/>
                            <a:pathLst>
                              <a:path w="461" h="77">
                                <a:moveTo>
                                  <a:pt x="1" y="77"/>
                                </a:moveTo>
                                <a:lnTo>
                                  <a:pt x="0" y="68"/>
                                </a:lnTo>
                                <a:lnTo>
                                  <a:pt x="460" y="0"/>
                                </a:lnTo>
                                <a:lnTo>
                                  <a:pt x="461" y="8"/>
                                </a:lnTo>
                                <a:lnTo>
                                  <a:pt x="1" y="77"/>
                                </a:lnTo>
                                <a:close/>
                              </a:path>
                            </a:pathLst>
                          </a:custGeom>
                          <a:noFill/>
                          <a:ln w="410" cap="flat" cmpd="sng">
                            <a:solidFill>
                              <a:srgbClr val="000000"/>
                            </a:solidFill>
                            <a:prstDash val="solid"/>
                            <a:headEnd type="none" w="med" len="med"/>
                            <a:tailEnd type="none" w="med" len="med"/>
                          </a:ln>
                        </wps:spPr>
                        <wps:bodyPr upright="1"/>
                      </wps:wsp>
                      <wps:wsp>
                        <wps:cNvPr id="446" name="直线 424"/>
                        <wps:cNvCnPr/>
                        <wps:spPr>
                          <a:xfrm>
                            <a:off x="5468" y="3670"/>
                            <a:ext cx="0" cy="206"/>
                          </a:xfrm>
                          <a:prstGeom prst="line">
                            <a:avLst/>
                          </a:prstGeom>
                          <a:ln w="410" cap="flat" cmpd="sng">
                            <a:solidFill>
                              <a:srgbClr val="000000"/>
                            </a:solidFill>
                            <a:prstDash val="solid"/>
                            <a:headEnd type="none" w="med" len="med"/>
                            <a:tailEnd type="none" w="med" len="med"/>
                          </a:ln>
                        </wps:spPr>
                        <wps:bodyPr upright="1"/>
                      </wps:wsp>
                      <wps:wsp>
                        <wps:cNvPr id="447" name="直线 425"/>
                        <wps:cNvCnPr/>
                        <wps:spPr>
                          <a:xfrm>
                            <a:off x="5468" y="3886"/>
                            <a:ext cx="0" cy="81"/>
                          </a:xfrm>
                          <a:prstGeom prst="line">
                            <a:avLst/>
                          </a:prstGeom>
                          <a:ln w="618" cap="flat" cmpd="sng">
                            <a:solidFill>
                              <a:srgbClr val="000000"/>
                            </a:solidFill>
                            <a:prstDash val="solid"/>
                            <a:headEnd type="none" w="med" len="med"/>
                            <a:tailEnd type="none" w="med" len="med"/>
                          </a:ln>
                        </wps:spPr>
                        <wps:bodyPr upright="1"/>
                      </wps:wsp>
                      <wps:wsp>
                        <wps:cNvPr id="448" name="直线 426"/>
                        <wps:cNvCnPr/>
                        <wps:spPr>
                          <a:xfrm>
                            <a:off x="5468" y="3977"/>
                            <a:ext cx="0" cy="2"/>
                          </a:xfrm>
                          <a:prstGeom prst="line">
                            <a:avLst/>
                          </a:prstGeom>
                          <a:ln w="410" cap="flat" cmpd="sng">
                            <a:solidFill>
                              <a:srgbClr val="000000"/>
                            </a:solidFill>
                            <a:prstDash val="solid"/>
                            <a:headEnd type="none" w="med" len="med"/>
                            <a:tailEnd type="none" w="med" len="med"/>
                          </a:ln>
                        </wps:spPr>
                        <wps:bodyPr upright="1"/>
                      </wps:wsp>
                      <wps:wsp>
                        <wps:cNvPr id="449" name="直线 427"/>
                        <wps:cNvCnPr/>
                        <wps:spPr>
                          <a:xfrm>
                            <a:off x="5468" y="3989"/>
                            <a:ext cx="0" cy="82"/>
                          </a:xfrm>
                          <a:prstGeom prst="line">
                            <a:avLst/>
                          </a:prstGeom>
                          <a:ln w="410" cap="flat" cmpd="sng">
                            <a:solidFill>
                              <a:srgbClr val="000000"/>
                            </a:solidFill>
                            <a:prstDash val="solid"/>
                            <a:headEnd type="none" w="med" len="med"/>
                            <a:tailEnd type="none" w="med" len="med"/>
                          </a:ln>
                        </wps:spPr>
                        <wps:bodyPr upright="1"/>
                      </wps:wsp>
                      <wps:wsp>
                        <wps:cNvPr id="450" name="直线 428"/>
                        <wps:cNvCnPr/>
                        <wps:spPr>
                          <a:xfrm>
                            <a:off x="5468" y="3994"/>
                            <a:ext cx="0" cy="180"/>
                          </a:xfrm>
                          <a:prstGeom prst="line">
                            <a:avLst/>
                          </a:prstGeom>
                          <a:ln w="410" cap="flat" cmpd="sng">
                            <a:solidFill>
                              <a:srgbClr val="000000"/>
                            </a:solidFill>
                            <a:prstDash val="solid"/>
                            <a:headEnd type="none" w="med" len="med"/>
                            <a:tailEnd type="none" w="med" len="med"/>
                          </a:ln>
                        </wps:spPr>
                        <wps:bodyPr upright="1"/>
                      </wps:wsp>
                      <wps:wsp>
                        <wps:cNvPr id="451" name="直线 429"/>
                        <wps:cNvCnPr/>
                        <wps:spPr>
                          <a:xfrm>
                            <a:off x="5468" y="4184"/>
                            <a:ext cx="0" cy="2"/>
                          </a:xfrm>
                          <a:prstGeom prst="line">
                            <a:avLst/>
                          </a:prstGeom>
                          <a:ln w="410" cap="flat" cmpd="sng">
                            <a:solidFill>
                              <a:srgbClr val="000000"/>
                            </a:solidFill>
                            <a:prstDash val="solid"/>
                            <a:headEnd type="none" w="med" len="med"/>
                            <a:tailEnd type="none" w="med" len="med"/>
                          </a:ln>
                        </wps:spPr>
                        <wps:bodyPr upright="1"/>
                      </wps:wsp>
                      <wps:wsp>
                        <wps:cNvPr id="452" name="直线 430"/>
                        <wps:cNvCnPr/>
                        <wps:spPr>
                          <a:xfrm>
                            <a:off x="5468" y="4197"/>
                            <a:ext cx="0" cy="90"/>
                          </a:xfrm>
                          <a:prstGeom prst="line">
                            <a:avLst/>
                          </a:prstGeom>
                          <a:ln w="410" cap="flat" cmpd="sng">
                            <a:solidFill>
                              <a:srgbClr val="000000"/>
                            </a:solidFill>
                            <a:prstDash val="solid"/>
                            <a:headEnd type="none" w="med" len="med"/>
                            <a:tailEnd type="none" w="med" len="med"/>
                          </a:ln>
                        </wps:spPr>
                        <wps:bodyPr upright="1"/>
                      </wps:wsp>
                      <wps:wsp>
                        <wps:cNvPr id="453" name="直线 431"/>
                        <wps:cNvCnPr/>
                        <wps:spPr>
                          <a:xfrm>
                            <a:off x="2804" y="3695"/>
                            <a:ext cx="0" cy="77"/>
                          </a:xfrm>
                          <a:prstGeom prst="line">
                            <a:avLst/>
                          </a:prstGeom>
                          <a:ln w="410" cap="flat" cmpd="sng">
                            <a:solidFill>
                              <a:srgbClr val="000000"/>
                            </a:solidFill>
                            <a:prstDash val="solid"/>
                            <a:headEnd type="none" w="med" len="med"/>
                            <a:tailEnd type="none" w="med" len="med"/>
                          </a:ln>
                        </wps:spPr>
                        <wps:bodyPr upright="1"/>
                      </wps:wsp>
                      <wps:wsp>
                        <wps:cNvPr id="454" name="直线 432"/>
                        <wps:cNvCnPr/>
                        <wps:spPr>
                          <a:xfrm>
                            <a:off x="2804" y="3782"/>
                            <a:ext cx="0" cy="2"/>
                          </a:xfrm>
                          <a:prstGeom prst="line">
                            <a:avLst/>
                          </a:prstGeom>
                          <a:ln w="410" cap="flat" cmpd="sng">
                            <a:solidFill>
                              <a:srgbClr val="000000"/>
                            </a:solidFill>
                            <a:prstDash val="solid"/>
                            <a:headEnd type="none" w="med" len="med"/>
                            <a:tailEnd type="none" w="med" len="med"/>
                          </a:ln>
                        </wps:spPr>
                        <wps:bodyPr upright="1"/>
                      </wps:wsp>
                      <wps:wsp>
                        <wps:cNvPr id="455" name="直线 433"/>
                        <wps:cNvCnPr/>
                        <wps:spPr>
                          <a:xfrm>
                            <a:off x="2804" y="3795"/>
                            <a:ext cx="0" cy="81"/>
                          </a:xfrm>
                          <a:prstGeom prst="line">
                            <a:avLst/>
                          </a:prstGeom>
                          <a:ln w="410" cap="flat" cmpd="sng">
                            <a:solidFill>
                              <a:srgbClr val="000000"/>
                            </a:solidFill>
                            <a:prstDash val="solid"/>
                            <a:headEnd type="none" w="med" len="med"/>
                            <a:tailEnd type="none" w="med" len="med"/>
                          </a:ln>
                        </wps:spPr>
                        <wps:bodyPr upright="1"/>
                      </wps:wsp>
                      <wps:wsp>
                        <wps:cNvPr id="456" name="直线 434"/>
                        <wps:cNvCnPr/>
                        <wps:spPr>
                          <a:xfrm>
                            <a:off x="2804" y="3886"/>
                            <a:ext cx="0" cy="2"/>
                          </a:xfrm>
                          <a:prstGeom prst="line">
                            <a:avLst/>
                          </a:prstGeom>
                          <a:ln w="410" cap="flat" cmpd="sng">
                            <a:solidFill>
                              <a:srgbClr val="000000"/>
                            </a:solidFill>
                            <a:prstDash val="solid"/>
                            <a:headEnd type="none" w="med" len="med"/>
                            <a:tailEnd type="none" w="med" len="med"/>
                          </a:ln>
                        </wps:spPr>
                        <wps:bodyPr upright="1"/>
                      </wps:wsp>
                      <wps:wsp>
                        <wps:cNvPr id="457" name="直线 435"/>
                        <wps:cNvCnPr/>
                        <wps:spPr>
                          <a:xfrm>
                            <a:off x="2805" y="3898"/>
                            <a:ext cx="0" cy="82"/>
                          </a:xfrm>
                          <a:prstGeom prst="line">
                            <a:avLst/>
                          </a:prstGeom>
                          <a:ln w="616" cap="flat" cmpd="sng">
                            <a:solidFill>
                              <a:srgbClr val="000000"/>
                            </a:solidFill>
                            <a:prstDash val="solid"/>
                            <a:headEnd type="none" w="med" len="med"/>
                            <a:tailEnd type="none" w="med" len="med"/>
                          </a:ln>
                        </wps:spPr>
                        <wps:bodyPr upright="1"/>
                      </wps:wsp>
                      <wps:wsp>
                        <wps:cNvPr id="458" name="直线 436"/>
                        <wps:cNvCnPr/>
                        <wps:spPr>
                          <a:xfrm>
                            <a:off x="2804" y="3990"/>
                            <a:ext cx="0" cy="1"/>
                          </a:xfrm>
                          <a:prstGeom prst="line">
                            <a:avLst/>
                          </a:prstGeom>
                          <a:ln w="410" cap="flat" cmpd="sng">
                            <a:solidFill>
                              <a:srgbClr val="000000"/>
                            </a:solidFill>
                            <a:prstDash val="solid"/>
                            <a:headEnd type="none" w="med" len="med"/>
                            <a:tailEnd type="none" w="med" len="med"/>
                          </a:ln>
                        </wps:spPr>
                        <wps:bodyPr upright="1"/>
                      </wps:wsp>
                      <wps:wsp>
                        <wps:cNvPr id="459" name="直线 437"/>
                        <wps:cNvCnPr/>
                        <wps:spPr>
                          <a:xfrm>
                            <a:off x="2804" y="4002"/>
                            <a:ext cx="0" cy="81"/>
                          </a:xfrm>
                          <a:prstGeom prst="line">
                            <a:avLst/>
                          </a:prstGeom>
                          <a:ln w="410" cap="flat" cmpd="sng">
                            <a:solidFill>
                              <a:srgbClr val="000000"/>
                            </a:solidFill>
                            <a:prstDash val="solid"/>
                            <a:headEnd type="none" w="med" len="med"/>
                            <a:tailEnd type="none" w="med" len="med"/>
                          </a:ln>
                        </wps:spPr>
                        <wps:bodyPr upright="1"/>
                      </wps:wsp>
                      <wps:wsp>
                        <wps:cNvPr id="460" name="直线 438"/>
                        <wps:cNvCnPr/>
                        <wps:spPr>
                          <a:xfrm>
                            <a:off x="2804" y="4093"/>
                            <a:ext cx="0" cy="2"/>
                          </a:xfrm>
                          <a:prstGeom prst="line">
                            <a:avLst/>
                          </a:prstGeom>
                          <a:ln w="410" cap="flat" cmpd="sng">
                            <a:solidFill>
                              <a:srgbClr val="000000"/>
                            </a:solidFill>
                            <a:prstDash val="solid"/>
                            <a:headEnd type="none" w="med" len="med"/>
                            <a:tailEnd type="none" w="med" len="med"/>
                          </a:ln>
                        </wps:spPr>
                        <wps:bodyPr upright="1"/>
                      </wps:wsp>
                      <wps:wsp>
                        <wps:cNvPr id="461" name="直线 439"/>
                        <wps:cNvCnPr/>
                        <wps:spPr>
                          <a:xfrm>
                            <a:off x="2804" y="4105"/>
                            <a:ext cx="0" cy="82"/>
                          </a:xfrm>
                          <a:prstGeom prst="line">
                            <a:avLst/>
                          </a:prstGeom>
                          <a:ln w="410" cap="flat" cmpd="sng">
                            <a:solidFill>
                              <a:srgbClr val="000000"/>
                            </a:solidFill>
                            <a:prstDash val="solid"/>
                            <a:headEnd type="none" w="med" len="med"/>
                            <a:tailEnd type="none" w="med" len="med"/>
                          </a:ln>
                        </wps:spPr>
                        <wps:bodyPr upright="1"/>
                      </wps:wsp>
                      <wps:wsp>
                        <wps:cNvPr id="462" name="直线 440"/>
                        <wps:cNvCnPr/>
                        <wps:spPr>
                          <a:xfrm>
                            <a:off x="2804" y="4197"/>
                            <a:ext cx="0" cy="2"/>
                          </a:xfrm>
                          <a:prstGeom prst="line">
                            <a:avLst/>
                          </a:prstGeom>
                          <a:ln w="410" cap="flat" cmpd="sng">
                            <a:solidFill>
                              <a:srgbClr val="000000"/>
                            </a:solidFill>
                            <a:prstDash val="solid"/>
                            <a:headEnd type="none" w="med" len="med"/>
                            <a:tailEnd type="none" w="med" len="med"/>
                          </a:ln>
                        </wps:spPr>
                        <wps:bodyPr upright="1"/>
                      </wps:wsp>
                      <wps:wsp>
                        <wps:cNvPr id="463" name="直线 441"/>
                        <wps:cNvCnPr/>
                        <wps:spPr>
                          <a:xfrm>
                            <a:off x="2804" y="4208"/>
                            <a:ext cx="0" cy="79"/>
                          </a:xfrm>
                          <a:prstGeom prst="line">
                            <a:avLst/>
                          </a:prstGeom>
                          <a:ln w="410" cap="flat" cmpd="sng">
                            <a:solidFill>
                              <a:srgbClr val="000000"/>
                            </a:solidFill>
                            <a:prstDash val="solid"/>
                            <a:headEnd type="none" w="med" len="med"/>
                            <a:tailEnd type="none" w="med" len="med"/>
                          </a:ln>
                        </wps:spPr>
                        <wps:bodyPr upright="1"/>
                      </wps:wsp>
                      <wps:wsp>
                        <wps:cNvPr id="464" name="直线 442"/>
                        <wps:cNvCnPr/>
                        <wps:spPr>
                          <a:xfrm>
                            <a:off x="2804" y="3985"/>
                            <a:ext cx="0" cy="170"/>
                          </a:xfrm>
                          <a:prstGeom prst="line">
                            <a:avLst/>
                          </a:prstGeom>
                          <a:ln w="410" cap="flat" cmpd="sng">
                            <a:solidFill>
                              <a:srgbClr val="000000"/>
                            </a:solidFill>
                            <a:prstDash val="solid"/>
                            <a:headEnd type="none" w="med" len="med"/>
                            <a:tailEnd type="none" w="med" len="med"/>
                          </a:ln>
                        </wps:spPr>
                        <wps:bodyPr upright="1"/>
                      </wps:wsp>
                      <wps:wsp>
                        <wps:cNvPr id="465" name="直线 443"/>
                        <wps:cNvCnPr/>
                        <wps:spPr>
                          <a:xfrm>
                            <a:off x="2770" y="4122"/>
                            <a:ext cx="2732" cy="0"/>
                          </a:xfrm>
                          <a:prstGeom prst="line">
                            <a:avLst/>
                          </a:prstGeom>
                          <a:ln w="410" cap="flat" cmpd="sng">
                            <a:solidFill>
                              <a:srgbClr val="000000"/>
                            </a:solidFill>
                            <a:prstDash val="solid"/>
                            <a:headEnd type="none" w="med" len="med"/>
                            <a:tailEnd type="none" w="med" len="med"/>
                          </a:ln>
                        </wps:spPr>
                        <wps:bodyPr upright="1"/>
                      </wps:wsp>
                      <wps:wsp>
                        <wps:cNvPr id="466" name="任意多边形 444"/>
                        <wps:cNvSpPr/>
                        <wps:spPr>
                          <a:xfrm>
                            <a:off x="2786" y="4092"/>
                            <a:ext cx="48" cy="61"/>
                          </a:xfrm>
                          <a:custGeom>
                            <a:avLst/>
                            <a:gdLst/>
                            <a:ahLst/>
                            <a:cxnLst/>
                            <a:pathLst>
                              <a:path w="48" h="61">
                                <a:moveTo>
                                  <a:pt x="48" y="12"/>
                                </a:moveTo>
                                <a:lnTo>
                                  <a:pt x="37" y="0"/>
                                </a:lnTo>
                                <a:lnTo>
                                  <a:pt x="0" y="60"/>
                                </a:lnTo>
                                <a:lnTo>
                                  <a:pt x="48" y="12"/>
                                </a:lnTo>
                                <a:close/>
                              </a:path>
                            </a:pathLst>
                          </a:custGeom>
                          <a:solidFill>
                            <a:srgbClr val="000000"/>
                          </a:solidFill>
                          <a:ln>
                            <a:noFill/>
                          </a:ln>
                        </wps:spPr>
                        <wps:bodyPr upright="1"/>
                      </wps:wsp>
                      <wps:wsp>
                        <wps:cNvPr id="467" name="任意多边形 445"/>
                        <wps:cNvSpPr/>
                        <wps:spPr>
                          <a:xfrm>
                            <a:off x="2774" y="4092"/>
                            <a:ext cx="49" cy="61"/>
                          </a:xfrm>
                          <a:custGeom>
                            <a:avLst/>
                            <a:gdLst/>
                            <a:ahLst/>
                            <a:cxnLst/>
                            <a:pathLst>
                              <a:path w="49" h="61">
                                <a:moveTo>
                                  <a:pt x="49" y="0"/>
                                </a:moveTo>
                                <a:lnTo>
                                  <a:pt x="0" y="48"/>
                                </a:lnTo>
                                <a:lnTo>
                                  <a:pt x="12" y="60"/>
                                </a:lnTo>
                                <a:lnTo>
                                  <a:pt x="49" y="0"/>
                                </a:lnTo>
                                <a:close/>
                              </a:path>
                            </a:pathLst>
                          </a:custGeom>
                          <a:solidFill>
                            <a:srgbClr val="000000"/>
                          </a:solidFill>
                          <a:ln>
                            <a:noFill/>
                          </a:ln>
                        </wps:spPr>
                        <wps:bodyPr upright="1"/>
                      </wps:wsp>
                      <wps:wsp>
                        <wps:cNvPr id="468" name="任意多边形 446"/>
                        <wps:cNvSpPr/>
                        <wps:spPr>
                          <a:xfrm>
                            <a:off x="2774" y="4092"/>
                            <a:ext cx="61" cy="61"/>
                          </a:xfrm>
                          <a:custGeom>
                            <a:avLst/>
                            <a:gdLst/>
                            <a:ahLst/>
                            <a:cxnLst/>
                            <a:pathLst>
                              <a:path w="61" h="61">
                                <a:moveTo>
                                  <a:pt x="60" y="12"/>
                                </a:moveTo>
                                <a:lnTo>
                                  <a:pt x="49" y="0"/>
                                </a:lnTo>
                                <a:lnTo>
                                  <a:pt x="0" y="48"/>
                                </a:lnTo>
                                <a:lnTo>
                                  <a:pt x="12" y="60"/>
                                </a:lnTo>
                                <a:lnTo>
                                  <a:pt x="60" y="12"/>
                                </a:lnTo>
                                <a:close/>
                              </a:path>
                            </a:pathLst>
                          </a:custGeom>
                          <a:noFill/>
                          <a:ln w="410" cap="flat" cmpd="sng">
                            <a:solidFill>
                              <a:srgbClr val="000000"/>
                            </a:solidFill>
                            <a:prstDash val="solid"/>
                            <a:headEnd type="none" w="med" len="med"/>
                            <a:tailEnd type="none" w="med" len="med"/>
                          </a:ln>
                        </wps:spPr>
                        <wps:bodyPr upright="1"/>
                      </wps:wsp>
                      <wps:wsp>
                        <wps:cNvPr id="469" name="任意多边形 447"/>
                        <wps:cNvSpPr/>
                        <wps:spPr>
                          <a:xfrm>
                            <a:off x="5437" y="4092"/>
                            <a:ext cx="49" cy="61"/>
                          </a:xfrm>
                          <a:custGeom>
                            <a:avLst/>
                            <a:gdLst/>
                            <a:ahLst/>
                            <a:cxnLst/>
                            <a:pathLst>
                              <a:path w="49" h="61">
                                <a:moveTo>
                                  <a:pt x="48" y="0"/>
                                </a:moveTo>
                                <a:lnTo>
                                  <a:pt x="0" y="48"/>
                                </a:lnTo>
                                <a:lnTo>
                                  <a:pt x="12" y="60"/>
                                </a:lnTo>
                                <a:lnTo>
                                  <a:pt x="48" y="0"/>
                                </a:lnTo>
                                <a:close/>
                              </a:path>
                            </a:pathLst>
                          </a:custGeom>
                          <a:solidFill>
                            <a:srgbClr val="000000"/>
                          </a:solidFill>
                          <a:ln>
                            <a:noFill/>
                          </a:ln>
                        </wps:spPr>
                        <wps:bodyPr upright="1"/>
                      </wps:wsp>
                      <wps:wsp>
                        <wps:cNvPr id="470" name="任意多边形 448"/>
                        <wps:cNvSpPr/>
                        <wps:spPr>
                          <a:xfrm>
                            <a:off x="5450" y="4092"/>
                            <a:ext cx="49" cy="61"/>
                          </a:xfrm>
                          <a:custGeom>
                            <a:avLst/>
                            <a:gdLst/>
                            <a:ahLst/>
                            <a:cxnLst/>
                            <a:pathLst>
                              <a:path w="49" h="61">
                                <a:moveTo>
                                  <a:pt x="49" y="12"/>
                                </a:moveTo>
                                <a:lnTo>
                                  <a:pt x="36" y="0"/>
                                </a:lnTo>
                                <a:lnTo>
                                  <a:pt x="0" y="60"/>
                                </a:lnTo>
                                <a:lnTo>
                                  <a:pt x="49" y="12"/>
                                </a:lnTo>
                                <a:close/>
                              </a:path>
                            </a:pathLst>
                          </a:custGeom>
                          <a:solidFill>
                            <a:srgbClr val="000000"/>
                          </a:solidFill>
                          <a:ln>
                            <a:noFill/>
                          </a:ln>
                        </wps:spPr>
                        <wps:bodyPr upright="1"/>
                      </wps:wsp>
                      <wps:wsp>
                        <wps:cNvPr id="471" name="任意多边形 449"/>
                        <wps:cNvSpPr/>
                        <wps:spPr>
                          <a:xfrm>
                            <a:off x="5437" y="4092"/>
                            <a:ext cx="61" cy="61"/>
                          </a:xfrm>
                          <a:custGeom>
                            <a:avLst/>
                            <a:gdLst/>
                            <a:ahLst/>
                            <a:cxnLst/>
                            <a:pathLst>
                              <a:path w="61" h="61">
                                <a:moveTo>
                                  <a:pt x="0" y="48"/>
                                </a:moveTo>
                                <a:lnTo>
                                  <a:pt x="12" y="60"/>
                                </a:lnTo>
                                <a:lnTo>
                                  <a:pt x="61" y="12"/>
                                </a:lnTo>
                                <a:lnTo>
                                  <a:pt x="48" y="0"/>
                                </a:lnTo>
                                <a:lnTo>
                                  <a:pt x="0" y="48"/>
                                </a:lnTo>
                                <a:close/>
                              </a:path>
                            </a:pathLst>
                          </a:custGeom>
                          <a:noFill/>
                          <a:ln w="410" cap="flat" cmpd="sng">
                            <a:solidFill>
                              <a:srgbClr val="000000"/>
                            </a:solidFill>
                            <a:prstDash val="solid"/>
                            <a:headEnd type="none" w="med" len="med"/>
                            <a:tailEnd type="none" w="med" len="med"/>
                          </a:ln>
                        </wps:spPr>
                        <wps:bodyPr upright="1"/>
                      </wps:wsp>
                      <wps:wsp>
                        <wps:cNvPr id="472" name="任意多边形 450"/>
                        <wps:cNvSpPr/>
                        <wps:spPr>
                          <a:xfrm>
                            <a:off x="4124" y="3953"/>
                            <a:ext cx="23" cy="128"/>
                          </a:xfrm>
                          <a:custGeom>
                            <a:avLst/>
                            <a:gdLst/>
                            <a:ahLst/>
                            <a:cxnLst/>
                            <a:pathLst>
                              <a:path w="23" h="128">
                                <a:moveTo>
                                  <a:pt x="10" y="127"/>
                                </a:moveTo>
                                <a:lnTo>
                                  <a:pt x="8" y="127"/>
                                </a:lnTo>
                                <a:lnTo>
                                  <a:pt x="3" y="123"/>
                                </a:lnTo>
                                <a:lnTo>
                                  <a:pt x="0" y="116"/>
                                </a:lnTo>
                                <a:lnTo>
                                  <a:pt x="23" y="0"/>
                                </a:lnTo>
                              </a:path>
                            </a:pathLst>
                          </a:custGeom>
                          <a:noFill/>
                          <a:ln w="410" cap="flat" cmpd="sng">
                            <a:solidFill>
                              <a:srgbClr val="000000"/>
                            </a:solidFill>
                            <a:prstDash val="solid"/>
                            <a:headEnd type="none" w="med" len="med"/>
                            <a:tailEnd type="none" w="med" len="med"/>
                          </a:ln>
                        </wps:spPr>
                        <wps:bodyPr upright="1"/>
                      </wps:wsp>
                      <wps:wsp>
                        <wps:cNvPr id="473" name="直线 451"/>
                        <wps:cNvCnPr/>
                        <wps:spPr>
                          <a:xfrm>
                            <a:off x="5607" y="3707"/>
                            <a:ext cx="160" cy="0"/>
                          </a:xfrm>
                          <a:prstGeom prst="line">
                            <a:avLst/>
                          </a:prstGeom>
                          <a:ln w="410" cap="flat" cmpd="sng">
                            <a:solidFill>
                              <a:srgbClr val="000000"/>
                            </a:solidFill>
                            <a:prstDash val="solid"/>
                            <a:headEnd type="none" w="med" len="med"/>
                            <a:tailEnd type="none" w="med" len="med"/>
                          </a:ln>
                        </wps:spPr>
                        <wps:bodyPr upright="1"/>
                      </wps:wsp>
                      <wps:wsp>
                        <wps:cNvPr id="474" name="直线 452"/>
                        <wps:cNvCnPr/>
                        <wps:spPr>
                          <a:xfrm>
                            <a:off x="5561" y="3027"/>
                            <a:ext cx="206" cy="0"/>
                          </a:xfrm>
                          <a:prstGeom prst="line">
                            <a:avLst/>
                          </a:prstGeom>
                          <a:ln w="410" cap="flat" cmpd="sng">
                            <a:solidFill>
                              <a:srgbClr val="000000"/>
                            </a:solidFill>
                            <a:prstDash val="solid"/>
                            <a:headEnd type="none" w="med" len="med"/>
                            <a:tailEnd type="none" w="med" len="med"/>
                          </a:ln>
                        </wps:spPr>
                        <wps:bodyPr upright="1"/>
                      </wps:wsp>
                      <wps:wsp>
                        <wps:cNvPr id="475" name="直线 453"/>
                        <wps:cNvCnPr/>
                        <wps:spPr>
                          <a:xfrm flipV="1">
                            <a:off x="5733" y="2994"/>
                            <a:ext cx="0" cy="747"/>
                          </a:xfrm>
                          <a:prstGeom prst="line">
                            <a:avLst/>
                          </a:prstGeom>
                          <a:ln w="410" cap="flat" cmpd="sng">
                            <a:solidFill>
                              <a:srgbClr val="000000"/>
                            </a:solidFill>
                            <a:prstDash val="solid"/>
                            <a:headEnd type="none" w="med" len="med"/>
                            <a:tailEnd type="none" w="med" len="med"/>
                          </a:ln>
                        </wps:spPr>
                        <wps:bodyPr upright="1"/>
                      </wps:wsp>
                      <wps:wsp>
                        <wps:cNvPr id="476" name="任意多边形 454"/>
                        <wps:cNvSpPr/>
                        <wps:spPr>
                          <a:xfrm>
                            <a:off x="5702" y="3677"/>
                            <a:ext cx="61" cy="48"/>
                          </a:xfrm>
                          <a:custGeom>
                            <a:avLst/>
                            <a:gdLst/>
                            <a:ahLst/>
                            <a:cxnLst/>
                            <a:pathLst>
                              <a:path w="61" h="48">
                                <a:moveTo>
                                  <a:pt x="60" y="48"/>
                                </a:moveTo>
                                <a:lnTo>
                                  <a:pt x="12" y="0"/>
                                </a:lnTo>
                                <a:lnTo>
                                  <a:pt x="0" y="12"/>
                                </a:lnTo>
                                <a:lnTo>
                                  <a:pt x="60" y="48"/>
                                </a:lnTo>
                                <a:close/>
                              </a:path>
                            </a:pathLst>
                          </a:custGeom>
                          <a:solidFill>
                            <a:srgbClr val="000000"/>
                          </a:solidFill>
                          <a:ln>
                            <a:noFill/>
                          </a:ln>
                        </wps:spPr>
                        <wps:bodyPr upright="1"/>
                      </wps:wsp>
                      <wps:wsp>
                        <wps:cNvPr id="477" name="任意多边形 455"/>
                        <wps:cNvSpPr/>
                        <wps:spPr>
                          <a:xfrm>
                            <a:off x="5702" y="3688"/>
                            <a:ext cx="61" cy="49"/>
                          </a:xfrm>
                          <a:custGeom>
                            <a:avLst/>
                            <a:gdLst/>
                            <a:ahLst/>
                            <a:cxnLst/>
                            <a:pathLst>
                              <a:path w="61" h="49">
                                <a:moveTo>
                                  <a:pt x="60" y="36"/>
                                </a:moveTo>
                                <a:lnTo>
                                  <a:pt x="0" y="0"/>
                                </a:lnTo>
                                <a:lnTo>
                                  <a:pt x="48" y="48"/>
                                </a:lnTo>
                                <a:lnTo>
                                  <a:pt x="60" y="36"/>
                                </a:lnTo>
                                <a:close/>
                              </a:path>
                            </a:pathLst>
                          </a:custGeom>
                          <a:solidFill>
                            <a:srgbClr val="000000"/>
                          </a:solidFill>
                          <a:ln>
                            <a:noFill/>
                          </a:ln>
                        </wps:spPr>
                        <wps:bodyPr upright="1"/>
                      </wps:wsp>
                      <wps:wsp>
                        <wps:cNvPr id="478" name="任意多边形 456"/>
                        <wps:cNvSpPr/>
                        <wps:spPr>
                          <a:xfrm>
                            <a:off x="5702" y="3677"/>
                            <a:ext cx="61" cy="61"/>
                          </a:xfrm>
                          <a:custGeom>
                            <a:avLst/>
                            <a:gdLst/>
                            <a:ahLst/>
                            <a:cxnLst/>
                            <a:pathLst>
                              <a:path w="61" h="61">
                                <a:moveTo>
                                  <a:pt x="12" y="0"/>
                                </a:moveTo>
                                <a:lnTo>
                                  <a:pt x="0" y="12"/>
                                </a:lnTo>
                                <a:lnTo>
                                  <a:pt x="48" y="60"/>
                                </a:lnTo>
                                <a:lnTo>
                                  <a:pt x="60" y="48"/>
                                </a:lnTo>
                                <a:lnTo>
                                  <a:pt x="12" y="0"/>
                                </a:lnTo>
                                <a:close/>
                              </a:path>
                            </a:pathLst>
                          </a:custGeom>
                          <a:noFill/>
                          <a:ln w="410" cap="flat" cmpd="sng">
                            <a:solidFill>
                              <a:srgbClr val="000000"/>
                            </a:solidFill>
                            <a:prstDash val="solid"/>
                            <a:headEnd type="none" w="med" len="med"/>
                            <a:tailEnd type="none" w="med" len="med"/>
                          </a:ln>
                        </wps:spPr>
                        <wps:bodyPr upright="1"/>
                      </wps:wsp>
                      <wps:wsp>
                        <wps:cNvPr id="479" name="任意多边形 457"/>
                        <wps:cNvSpPr/>
                        <wps:spPr>
                          <a:xfrm>
                            <a:off x="5702" y="3009"/>
                            <a:ext cx="61" cy="49"/>
                          </a:xfrm>
                          <a:custGeom>
                            <a:avLst/>
                            <a:gdLst/>
                            <a:ahLst/>
                            <a:cxnLst/>
                            <a:pathLst>
                              <a:path w="61" h="49">
                                <a:moveTo>
                                  <a:pt x="60" y="37"/>
                                </a:moveTo>
                                <a:lnTo>
                                  <a:pt x="0" y="0"/>
                                </a:lnTo>
                                <a:lnTo>
                                  <a:pt x="48" y="49"/>
                                </a:lnTo>
                                <a:lnTo>
                                  <a:pt x="60" y="37"/>
                                </a:lnTo>
                                <a:close/>
                              </a:path>
                            </a:pathLst>
                          </a:custGeom>
                          <a:solidFill>
                            <a:srgbClr val="000000"/>
                          </a:solidFill>
                          <a:ln>
                            <a:noFill/>
                          </a:ln>
                        </wps:spPr>
                        <wps:bodyPr upright="1"/>
                      </wps:wsp>
                      <wps:wsp>
                        <wps:cNvPr id="480" name="任意多边形 458"/>
                        <wps:cNvSpPr/>
                        <wps:spPr>
                          <a:xfrm>
                            <a:off x="5702" y="2997"/>
                            <a:ext cx="61" cy="48"/>
                          </a:xfrm>
                          <a:custGeom>
                            <a:avLst/>
                            <a:gdLst/>
                            <a:ahLst/>
                            <a:cxnLst/>
                            <a:pathLst>
                              <a:path w="61" h="48">
                                <a:moveTo>
                                  <a:pt x="60" y="48"/>
                                </a:moveTo>
                                <a:lnTo>
                                  <a:pt x="12" y="0"/>
                                </a:lnTo>
                                <a:lnTo>
                                  <a:pt x="0" y="11"/>
                                </a:lnTo>
                                <a:lnTo>
                                  <a:pt x="60" y="48"/>
                                </a:lnTo>
                                <a:close/>
                              </a:path>
                            </a:pathLst>
                          </a:custGeom>
                          <a:solidFill>
                            <a:srgbClr val="000000"/>
                          </a:solidFill>
                          <a:ln>
                            <a:noFill/>
                          </a:ln>
                        </wps:spPr>
                        <wps:bodyPr upright="1"/>
                      </wps:wsp>
                      <wps:wsp>
                        <wps:cNvPr id="481" name="任意多边形 459"/>
                        <wps:cNvSpPr/>
                        <wps:spPr>
                          <a:xfrm>
                            <a:off x="5702" y="2997"/>
                            <a:ext cx="61" cy="61"/>
                          </a:xfrm>
                          <a:custGeom>
                            <a:avLst/>
                            <a:gdLst/>
                            <a:ahLst/>
                            <a:cxnLst/>
                            <a:pathLst>
                              <a:path w="61" h="61">
                                <a:moveTo>
                                  <a:pt x="48" y="60"/>
                                </a:moveTo>
                                <a:lnTo>
                                  <a:pt x="60" y="48"/>
                                </a:lnTo>
                                <a:lnTo>
                                  <a:pt x="12" y="0"/>
                                </a:lnTo>
                                <a:lnTo>
                                  <a:pt x="0" y="11"/>
                                </a:lnTo>
                                <a:lnTo>
                                  <a:pt x="48" y="60"/>
                                </a:lnTo>
                                <a:close/>
                              </a:path>
                            </a:pathLst>
                          </a:custGeom>
                          <a:noFill/>
                          <a:ln w="410" cap="flat" cmpd="sng">
                            <a:solidFill>
                              <a:srgbClr val="000000"/>
                            </a:solidFill>
                            <a:prstDash val="solid"/>
                            <a:headEnd type="none" w="med" len="med"/>
                            <a:tailEnd type="none" w="med" len="med"/>
                          </a:ln>
                        </wps:spPr>
                        <wps:bodyPr upright="1"/>
                      </wps:wsp>
                      <wps:wsp>
                        <wps:cNvPr id="482" name="矩形 460"/>
                        <wps:cNvSpPr/>
                        <wps:spPr>
                          <a:xfrm>
                            <a:off x="5522" y="3707"/>
                            <a:ext cx="2" cy="2"/>
                          </a:xfrm>
                          <a:prstGeom prst="rect">
                            <a:avLst/>
                          </a:prstGeom>
                          <a:solidFill>
                            <a:srgbClr val="000000"/>
                          </a:solidFill>
                          <a:ln>
                            <a:noFill/>
                          </a:ln>
                        </wps:spPr>
                        <wps:bodyPr upright="1"/>
                      </wps:wsp>
                      <wps:wsp>
                        <wps:cNvPr id="483" name="矩形 461"/>
                        <wps:cNvSpPr/>
                        <wps:spPr>
                          <a:xfrm>
                            <a:off x="5475" y="3028"/>
                            <a:ext cx="2" cy="2"/>
                          </a:xfrm>
                          <a:prstGeom prst="rect">
                            <a:avLst/>
                          </a:prstGeom>
                          <a:solidFill>
                            <a:srgbClr val="000000"/>
                          </a:solidFill>
                          <a:ln>
                            <a:noFill/>
                          </a:ln>
                        </wps:spPr>
                        <wps:bodyPr upright="1"/>
                      </wps:wsp>
                      <wps:wsp>
                        <wps:cNvPr id="484" name="矩形 462"/>
                        <wps:cNvSpPr/>
                        <wps:spPr>
                          <a:xfrm>
                            <a:off x="5733" y="3028"/>
                            <a:ext cx="2" cy="2"/>
                          </a:xfrm>
                          <a:prstGeom prst="rect">
                            <a:avLst/>
                          </a:prstGeom>
                          <a:solidFill>
                            <a:srgbClr val="000000"/>
                          </a:solidFill>
                          <a:ln>
                            <a:noFill/>
                          </a:ln>
                        </wps:spPr>
                        <wps:bodyPr upright="1"/>
                      </wps:wsp>
                      <wps:wsp>
                        <wps:cNvPr id="485" name="直线 463"/>
                        <wps:cNvCnPr/>
                        <wps:spPr>
                          <a:xfrm flipH="1" flipV="1">
                            <a:off x="5564" y="3369"/>
                            <a:ext cx="128" cy="24"/>
                          </a:xfrm>
                          <a:prstGeom prst="line">
                            <a:avLst/>
                          </a:prstGeom>
                          <a:ln w="410" cap="flat" cmpd="sng">
                            <a:solidFill>
                              <a:srgbClr val="000000"/>
                            </a:solidFill>
                            <a:prstDash val="solid"/>
                            <a:headEnd type="none" w="med" len="med"/>
                            <a:tailEnd type="none" w="med" len="med"/>
                          </a:ln>
                        </wps:spPr>
                        <wps:bodyPr upright="1"/>
                      </wps:wsp>
                      <wps:wsp>
                        <wps:cNvPr id="486" name="任意多边形 464"/>
                        <wps:cNvSpPr/>
                        <wps:spPr>
                          <a:xfrm>
                            <a:off x="5607" y="3341"/>
                            <a:ext cx="85" cy="35"/>
                          </a:xfrm>
                          <a:custGeom>
                            <a:avLst/>
                            <a:gdLst/>
                            <a:ahLst/>
                            <a:cxnLst/>
                            <a:pathLst>
                              <a:path w="85" h="35">
                                <a:moveTo>
                                  <a:pt x="0" y="34"/>
                                </a:moveTo>
                                <a:lnTo>
                                  <a:pt x="0" y="9"/>
                                </a:lnTo>
                                <a:lnTo>
                                  <a:pt x="3" y="4"/>
                                </a:lnTo>
                                <a:lnTo>
                                  <a:pt x="10" y="0"/>
                                </a:lnTo>
                                <a:lnTo>
                                  <a:pt x="25" y="0"/>
                                </a:lnTo>
                                <a:lnTo>
                                  <a:pt x="85" y="9"/>
                                </a:lnTo>
                              </a:path>
                            </a:pathLst>
                          </a:custGeom>
                          <a:noFill/>
                          <a:ln w="410" cap="flat" cmpd="sng">
                            <a:solidFill>
                              <a:srgbClr val="000000"/>
                            </a:solidFill>
                            <a:prstDash val="solid"/>
                            <a:headEnd type="none" w="med" len="med"/>
                            <a:tailEnd type="none" w="med" len="med"/>
                          </a:ln>
                        </wps:spPr>
                        <wps:bodyPr upright="1"/>
                      </wps:wsp>
                      <wps:wsp>
                        <wps:cNvPr id="487" name="直线 465"/>
                        <wps:cNvCnPr/>
                        <wps:spPr>
                          <a:xfrm flipV="1">
                            <a:off x="2718" y="3472"/>
                            <a:ext cx="0" cy="150"/>
                          </a:xfrm>
                          <a:prstGeom prst="line">
                            <a:avLst/>
                          </a:prstGeom>
                          <a:ln w="410" cap="flat" cmpd="sng">
                            <a:solidFill>
                              <a:srgbClr val="000000"/>
                            </a:solidFill>
                            <a:prstDash val="solid"/>
                            <a:headEnd type="none" w="med" len="med"/>
                            <a:tailEnd type="none" w="med" len="med"/>
                          </a:ln>
                        </wps:spPr>
                        <wps:bodyPr upright="1"/>
                      </wps:wsp>
                      <wps:wsp>
                        <wps:cNvPr id="488" name="直线 466"/>
                        <wps:cNvCnPr/>
                        <wps:spPr>
                          <a:xfrm>
                            <a:off x="2923" y="3472"/>
                            <a:ext cx="0" cy="150"/>
                          </a:xfrm>
                          <a:prstGeom prst="line">
                            <a:avLst/>
                          </a:prstGeom>
                          <a:ln w="1027" cap="flat" cmpd="sng">
                            <a:solidFill>
                              <a:srgbClr val="000000"/>
                            </a:solidFill>
                            <a:prstDash val="solid"/>
                            <a:headEnd type="none" w="med" len="med"/>
                            <a:tailEnd type="none" w="med" len="med"/>
                          </a:ln>
                        </wps:spPr>
                        <wps:bodyPr upright="1"/>
                      </wps:wsp>
                      <wps:wsp>
                        <wps:cNvPr id="489" name="直线 467"/>
                        <wps:cNvCnPr/>
                        <wps:spPr>
                          <a:xfrm>
                            <a:off x="2684" y="3505"/>
                            <a:ext cx="272" cy="0"/>
                          </a:xfrm>
                          <a:prstGeom prst="line">
                            <a:avLst/>
                          </a:prstGeom>
                          <a:ln w="410" cap="flat" cmpd="sng">
                            <a:solidFill>
                              <a:srgbClr val="000000"/>
                            </a:solidFill>
                            <a:prstDash val="solid"/>
                            <a:headEnd type="none" w="med" len="med"/>
                            <a:tailEnd type="none" w="med" len="med"/>
                          </a:ln>
                        </wps:spPr>
                        <wps:bodyPr upright="1"/>
                      </wps:wsp>
                      <wps:wsp>
                        <wps:cNvPr id="490" name="任意多边形 468"/>
                        <wps:cNvSpPr/>
                        <wps:spPr>
                          <a:xfrm>
                            <a:off x="2700" y="3475"/>
                            <a:ext cx="48" cy="60"/>
                          </a:xfrm>
                          <a:custGeom>
                            <a:avLst/>
                            <a:gdLst/>
                            <a:ahLst/>
                            <a:cxnLst/>
                            <a:pathLst>
                              <a:path w="48" h="60">
                                <a:moveTo>
                                  <a:pt x="48" y="12"/>
                                </a:moveTo>
                                <a:lnTo>
                                  <a:pt x="36" y="0"/>
                                </a:lnTo>
                                <a:lnTo>
                                  <a:pt x="0" y="60"/>
                                </a:lnTo>
                                <a:lnTo>
                                  <a:pt x="48" y="12"/>
                                </a:lnTo>
                                <a:close/>
                              </a:path>
                            </a:pathLst>
                          </a:custGeom>
                          <a:solidFill>
                            <a:srgbClr val="000000"/>
                          </a:solidFill>
                          <a:ln>
                            <a:noFill/>
                          </a:ln>
                        </wps:spPr>
                        <wps:bodyPr upright="1"/>
                      </wps:wsp>
                      <wps:wsp>
                        <wps:cNvPr id="491" name="任意多边形 469"/>
                        <wps:cNvSpPr/>
                        <wps:spPr>
                          <a:xfrm>
                            <a:off x="2688" y="3475"/>
                            <a:ext cx="48" cy="60"/>
                          </a:xfrm>
                          <a:custGeom>
                            <a:avLst/>
                            <a:gdLst/>
                            <a:ahLst/>
                            <a:cxnLst/>
                            <a:pathLst>
                              <a:path w="48" h="60">
                                <a:moveTo>
                                  <a:pt x="48" y="0"/>
                                </a:moveTo>
                                <a:lnTo>
                                  <a:pt x="0" y="48"/>
                                </a:lnTo>
                                <a:lnTo>
                                  <a:pt x="12" y="60"/>
                                </a:lnTo>
                                <a:lnTo>
                                  <a:pt x="48" y="0"/>
                                </a:lnTo>
                                <a:close/>
                              </a:path>
                            </a:pathLst>
                          </a:custGeom>
                          <a:solidFill>
                            <a:srgbClr val="000000"/>
                          </a:solidFill>
                          <a:ln>
                            <a:noFill/>
                          </a:ln>
                        </wps:spPr>
                        <wps:bodyPr upright="1"/>
                      </wps:wsp>
                      <wps:wsp>
                        <wps:cNvPr id="492" name="任意多边形 470"/>
                        <wps:cNvSpPr/>
                        <wps:spPr>
                          <a:xfrm>
                            <a:off x="2688" y="3475"/>
                            <a:ext cx="61" cy="60"/>
                          </a:xfrm>
                          <a:custGeom>
                            <a:avLst/>
                            <a:gdLst/>
                            <a:ahLst/>
                            <a:cxnLst/>
                            <a:pathLst>
                              <a:path w="61" h="60">
                                <a:moveTo>
                                  <a:pt x="60" y="12"/>
                                </a:moveTo>
                                <a:lnTo>
                                  <a:pt x="48" y="0"/>
                                </a:lnTo>
                                <a:lnTo>
                                  <a:pt x="0" y="48"/>
                                </a:lnTo>
                                <a:lnTo>
                                  <a:pt x="12" y="60"/>
                                </a:lnTo>
                                <a:lnTo>
                                  <a:pt x="60" y="12"/>
                                </a:lnTo>
                                <a:close/>
                              </a:path>
                            </a:pathLst>
                          </a:custGeom>
                          <a:noFill/>
                          <a:ln w="410" cap="flat" cmpd="sng">
                            <a:solidFill>
                              <a:srgbClr val="000000"/>
                            </a:solidFill>
                            <a:prstDash val="solid"/>
                            <a:headEnd type="none" w="med" len="med"/>
                            <a:tailEnd type="none" w="med" len="med"/>
                          </a:ln>
                        </wps:spPr>
                        <wps:bodyPr upright="1"/>
                      </wps:wsp>
                      <wps:wsp>
                        <wps:cNvPr id="493" name="任意多边形 471"/>
                        <wps:cNvSpPr/>
                        <wps:spPr>
                          <a:xfrm>
                            <a:off x="2892" y="3475"/>
                            <a:ext cx="48" cy="60"/>
                          </a:xfrm>
                          <a:custGeom>
                            <a:avLst/>
                            <a:gdLst/>
                            <a:ahLst/>
                            <a:cxnLst/>
                            <a:pathLst>
                              <a:path w="48" h="60">
                                <a:moveTo>
                                  <a:pt x="48" y="0"/>
                                </a:moveTo>
                                <a:lnTo>
                                  <a:pt x="0" y="48"/>
                                </a:lnTo>
                                <a:lnTo>
                                  <a:pt x="13" y="60"/>
                                </a:lnTo>
                                <a:lnTo>
                                  <a:pt x="48" y="0"/>
                                </a:lnTo>
                                <a:close/>
                              </a:path>
                            </a:pathLst>
                          </a:custGeom>
                          <a:solidFill>
                            <a:srgbClr val="000000"/>
                          </a:solidFill>
                          <a:ln>
                            <a:noFill/>
                          </a:ln>
                        </wps:spPr>
                        <wps:bodyPr upright="1"/>
                      </wps:wsp>
                      <wps:wsp>
                        <wps:cNvPr id="494" name="任意多边形 472"/>
                        <wps:cNvSpPr/>
                        <wps:spPr>
                          <a:xfrm>
                            <a:off x="2904" y="3475"/>
                            <a:ext cx="48" cy="60"/>
                          </a:xfrm>
                          <a:custGeom>
                            <a:avLst/>
                            <a:gdLst/>
                            <a:ahLst/>
                            <a:cxnLst/>
                            <a:pathLst>
                              <a:path w="48" h="60">
                                <a:moveTo>
                                  <a:pt x="47" y="12"/>
                                </a:moveTo>
                                <a:lnTo>
                                  <a:pt x="35" y="0"/>
                                </a:lnTo>
                                <a:lnTo>
                                  <a:pt x="0" y="60"/>
                                </a:lnTo>
                                <a:lnTo>
                                  <a:pt x="47" y="12"/>
                                </a:lnTo>
                                <a:close/>
                              </a:path>
                            </a:pathLst>
                          </a:custGeom>
                          <a:solidFill>
                            <a:srgbClr val="000000"/>
                          </a:solidFill>
                          <a:ln>
                            <a:noFill/>
                          </a:ln>
                        </wps:spPr>
                        <wps:bodyPr upright="1"/>
                      </wps:wsp>
                      <wps:wsp>
                        <wps:cNvPr id="495" name="任意多边形 473"/>
                        <wps:cNvSpPr/>
                        <wps:spPr>
                          <a:xfrm>
                            <a:off x="2892" y="3475"/>
                            <a:ext cx="61" cy="60"/>
                          </a:xfrm>
                          <a:custGeom>
                            <a:avLst/>
                            <a:gdLst/>
                            <a:ahLst/>
                            <a:cxnLst/>
                            <a:pathLst>
                              <a:path w="61" h="60">
                                <a:moveTo>
                                  <a:pt x="0" y="48"/>
                                </a:moveTo>
                                <a:lnTo>
                                  <a:pt x="13" y="60"/>
                                </a:lnTo>
                                <a:lnTo>
                                  <a:pt x="60" y="12"/>
                                </a:lnTo>
                                <a:lnTo>
                                  <a:pt x="48" y="0"/>
                                </a:lnTo>
                                <a:lnTo>
                                  <a:pt x="0" y="48"/>
                                </a:lnTo>
                                <a:close/>
                              </a:path>
                            </a:pathLst>
                          </a:custGeom>
                          <a:noFill/>
                          <a:ln w="410" cap="flat" cmpd="sng">
                            <a:solidFill>
                              <a:srgbClr val="000000"/>
                            </a:solidFill>
                            <a:prstDash val="solid"/>
                            <a:headEnd type="none" w="med" len="med"/>
                            <a:tailEnd type="none" w="med" len="med"/>
                          </a:ln>
                        </wps:spPr>
                        <wps:bodyPr upright="1"/>
                      </wps:wsp>
                      <wps:wsp>
                        <wps:cNvPr id="496" name="任意多边形 474"/>
                        <wps:cNvSpPr/>
                        <wps:spPr>
                          <a:xfrm>
                            <a:off x="2797" y="3379"/>
                            <a:ext cx="46" cy="85"/>
                          </a:xfrm>
                          <a:custGeom>
                            <a:avLst/>
                            <a:gdLst/>
                            <a:ahLst/>
                            <a:cxnLst/>
                            <a:pathLst>
                              <a:path w="46" h="85">
                                <a:moveTo>
                                  <a:pt x="41" y="84"/>
                                </a:moveTo>
                                <a:lnTo>
                                  <a:pt x="33" y="66"/>
                                </a:lnTo>
                                <a:lnTo>
                                  <a:pt x="46" y="0"/>
                                </a:lnTo>
                                <a:lnTo>
                                  <a:pt x="26" y="0"/>
                                </a:lnTo>
                                <a:lnTo>
                                  <a:pt x="16" y="3"/>
                                </a:lnTo>
                                <a:lnTo>
                                  <a:pt x="11" y="10"/>
                                </a:lnTo>
                                <a:lnTo>
                                  <a:pt x="8" y="17"/>
                                </a:lnTo>
                                <a:lnTo>
                                  <a:pt x="0" y="63"/>
                                </a:lnTo>
                                <a:lnTo>
                                  <a:pt x="0" y="70"/>
                                </a:lnTo>
                                <a:lnTo>
                                  <a:pt x="4" y="81"/>
                                </a:lnTo>
                                <a:lnTo>
                                  <a:pt x="8" y="84"/>
                                </a:lnTo>
                                <a:lnTo>
                                  <a:pt x="16" y="84"/>
                                </a:lnTo>
                                <a:lnTo>
                                  <a:pt x="23" y="81"/>
                                </a:lnTo>
                                <a:lnTo>
                                  <a:pt x="28" y="77"/>
                                </a:lnTo>
                                <a:lnTo>
                                  <a:pt x="33" y="66"/>
                                </a:lnTo>
                              </a:path>
                            </a:pathLst>
                          </a:custGeom>
                          <a:noFill/>
                          <a:ln w="410" cap="flat" cmpd="sng">
                            <a:solidFill>
                              <a:srgbClr val="000000"/>
                            </a:solidFill>
                            <a:prstDash val="solid"/>
                            <a:headEnd type="none" w="med" len="med"/>
                            <a:tailEnd type="none" w="med" len="med"/>
                          </a:ln>
                        </wps:spPr>
                        <wps:bodyPr upright="1"/>
                      </wps:wsp>
                      <wps:wsp>
                        <wps:cNvPr id="497" name="直线 475"/>
                        <wps:cNvCnPr/>
                        <wps:spPr>
                          <a:xfrm>
                            <a:off x="4123" y="3027"/>
                            <a:ext cx="0" cy="795"/>
                          </a:xfrm>
                          <a:prstGeom prst="line">
                            <a:avLst/>
                          </a:prstGeom>
                          <a:ln w="5336" cap="flat" cmpd="sng">
                            <a:solidFill>
                              <a:srgbClr val="000000"/>
                            </a:solidFill>
                            <a:prstDash val="solid"/>
                            <a:headEnd type="none" w="med" len="med"/>
                            <a:tailEnd type="none" w="med" len="med"/>
                          </a:ln>
                        </wps:spPr>
                        <wps:bodyPr upright="1"/>
                      </wps:wsp>
                      <wps:wsp>
                        <wps:cNvPr id="498" name="直线 476"/>
                        <wps:cNvCnPr/>
                        <wps:spPr>
                          <a:xfrm>
                            <a:off x="4123" y="3027"/>
                            <a:ext cx="0" cy="795"/>
                          </a:xfrm>
                          <a:prstGeom prst="line">
                            <a:avLst/>
                          </a:prstGeom>
                          <a:ln w="5336" cap="flat" cmpd="sng">
                            <a:solidFill>
                              <a:srgbClr val="000000"/>
                            </a:solidFill>
                            <a:prstDash val="solid"/>
                            <a:headEnd type="none" w="med" len="med"/>
                            <a:tailEnd type="none" w="med" len="med"/>
                          </a:ln>
                        </wps:spPr>
                        <wps:bodyPr upright="1"/>
                      </wps:wsp>
                      <wps:wsp>
                        <wps:cNvPr id="499" name="直线 477"/>
                        <wps:cNvCnPr/>
                        <wps:spPr>
                          <a:xfrm>
                            <a:off x="4123" y="3027"/>
                            <a:ext cx="0" cy="795"/>
                          </a:xfrm>
                          <a:prstGeom prst="line">
                            <a:avLst/>
                          </a:prstGeom>
                          <a:ln w="5746" cap="flat" cmpd="sng">
                            <a:solidFill>
                              <a:srgbClr val="000000"/>
                            </a:solidFill>
                            <a:prstDash val="solid"/>
                            <a:headEnd type="none" w="med" len="med"/>
                            <a:tailEnd type="none" w="med" len="med"/>
                          </a:ln>
                        </wps:spPr>
                        <wps:bodyPr upright="1"/>
                      </wps:wsp>
                      <pic:pic xmlns:pic="http://schemas.openxmlformats.org/drawingml/2006/picture">
                        <pic:nvPicPr>
                          <pic:cNvPr id="500" name="图片 478"/>
                          <pic:cNvPicPr>
                            <a:picLocks noChangeAspect="1"/>
                          </pic:cNvPicPr>
                        </pic:nvPicPr>
                        <pic:blipFill>
                          <a:blip r:embed="rId63"/>
                          <a:stretch>
                            <a:fillRect/>
                          </a:stretch>
                        </pic:blipFill>
                        <pic:spPr>
                          <a:xfrm>
                            <a:off x="2599" y="3149"/>
                            <a:ext cx="470" cy="167"/>
                          </a:xfrm>
                          <a:prstGeom prst="rect">
                            <a:avLst/>
                          </a:prstGeom>
                          <a:noFill/>
                          <a:ln>
                            <a:noFill/>
                          </a:ln>
                        </pic:spPr>
                      </pic:pic>
                      <pic:pic xmlns:pic="http://schemas.openxmlformats.org/drawingml/2006/picture">
                        <pic:nvPicPr>
                          <pic:cNvPr id="501" name="图片 479"/>
                          <pic:cNvPicPr>
                            <a:picLocks noChangeAspect="1"/>
                          </pic:cNvPicPr>
                        </pic:nvPicPr>
                        <pic:blipFill>
                          <a:blip r:embed="rId64"/>
                          <a:stretch>
                            <a:fillRect/>
                          </a:stretch>
                        </pic:blipFill>
                        <pic:spPr>
                          <a:xfrm>
                            <a:off x="4599" y="2974"/>
                            <a:ext cx="392" cy="171"/>
                          </a:xfrm>
                          <a:prstGeom prst="rect">
                            <a:avLst/>
                          </a:prstGeom>
                          <a:noFill/>
                          <a:ln>
                            <a:noFill/>
                          </a:ln>
                        </pic:spPr>
                      </pic:pic>
                      <wps:wsp>
                        <wps:cNvPr id="502" name="任意多边形 480"/>
                        <wps:cNvSpPr/>
                        <wps:spPr>
                          <a:xfrm>
                            <a:off x="4483" y="3593"/>
                            <a:ext cx="43" cy="72"/>
                          </a:xfrm>
                          <a:custGeom>
                            <a:avLst/>
                            <a:gdLst/>
                            <a:ahLst/>
                            <a:cxnLst/>
                            <a:pathLst>
                              <a:path w="43" h="72">
                                <a:moveTo>
                                  <a:pt x="42" y="7"/>
                                </a:moveTo>
                                <a:lnTo>
                                  <a:pt x="27" y="0"/>
                                </a:lnTo>
                                <a:lnTo>
                                  <a:pt x="0" y="71"/>
                                </a:lnTo>
                                <a:lnTo>
                                  <a:pt x="42" y="7"/>
                                </a:lnTo>
                                <a:close/>
                              </a:path>
                            </a:pathLst>
                          </a:custGeom>
                          <a:solidFill>
                            <a:srgbClr val="000000"/>
                          </a:solidFill>
                          <a:ln>
                            <a:noFill/>
                          </a:ln>
                        </wps:spPr>
                        <wps:bodyPr upright="1"/>
                      </wps:wsp>
                      <wps:wsp>
                        <wps:cNvPr id="503" name="任意多边形 481"/>
                        <wps:cNvSpPr/>
                        <wps:spPr>
                          <a:xfrm>
                            <a:off x="4483" y="3593"/>
                            <a:ext cx="43" cy="72"/>
                          </a:xfrm>
                          <a:custGeom>
                            <a:avLst/>
                            <a:gdLst/>
                            <a:ahLst/>
                            <a:cxnLst/>
                            <a:pathLst>
                              <a:path w="43" h="72">
                                <a:moveTo>
                                  <a:pt x="0" y="71"/>
                                </a:moveTo>
                                <a:lnTo>
                                  <a:pt x="27" y="0"/>
                                </a:lnTo>
                                <a:lnTo>
                                  <a:pt x="42" y="7"/>
                                </a:lnTo>
                                <a:lnTo>
                                  <a:pt x="0" y="71"/>
                                </a:lnTo>
                                <a:close/>
                              </a:path>
                            </a:pathLst>
                          </a:custGeom>
                          <a:noFill/>
                          <a:ln w="410" cap="flat" cmpd="sng">
                            <a:solidFill>
                              <a:srgbClr val="000000"/>
                            </a:solidFill>
                            <a:prstDash val="solid"/>
                            <a:headEnd type="none" w="med" len="med"/>
                            <a:tailEnd type="none" w="med" len="med"/>
                          </a:ln>
                        </wps:spPr>
                        <wps:bodyPr upright="1"/>
                      </wps:wsp>
                      <wps:wsp>
                        <wps:cNvPr id="504" name="直线 482"/>
                        <wps:cNvCnPr/>
                        <wps:spPr>
                          <a:xfrm flipV="1">
                            <a:off x="4517" y="3166"/>
                            <a:ext cx="198" cy="432"/>
                          </a:xfrm>
                          <a:prstGeom prst="line">
                            <a:avLst/>
                          </a:prstGeom>
                          <a:ln w="410" cap="flat" cmpd="sng">
                            <a:solidFill>
                              <a:srgbClr val="000000"/>
                            </a:solidFill>
                            <a:prstDash val="solid"/>
                            <a:headEnd type="none" w="med" len="med"/>
                            <a:tailEnd type="none" w="med" len="med"/>
                          </a:ln>
                        </wps:spPr>
                        <wps:bodyPr upright="1"/>
                      </wps:wsp>
                      <wps:wsp>
                        <wps:cNvPr id="505" name="文本框 483"/>
                        <wps:cNvSpPr txBox="1"/>
                        <wps:spPr>
                          <a:xfrm>
                            <a:off x="1417" y="180"/>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8.</w:t>
                              </w:r>
                              <w:r>
                                <w:rPr>
                                  <w:rFonts w:ascii="Arial" w:eastAsia="Arial"/>
                                  <w:sz w:val="21"/>
                                </w:rPr>
                                <w:tab/>
                              </w:r>
                              <w:r>
                                <w:rPr>
                                  <w:sz w:val="21"/>
                                </w:rPr>
                                <w:t>木屋架</w:t>
                              </w:r>
                              <w:r>
                                <w:rPr>
                                  <w:rFonts w:ascii="Arial" w:eastAsia="Arial"/>
                                  <w:sz w:val="21"/>
                                </w:rPr>
                                <w:t>d</w:t>
                              </w:r>
                              <w:r>
                                <w:rPr>
                                  <w:sz w:val="21"/>
                                </w:rPr>
                                <w:t>级评定</w:t>
                              </w:r>
                            </w:p>
                            <w:p>
                              <w:pPr>
                                <w:spacing w:before="118"/>
                                <w:ind w:left="1109" w:right="0" w:firstLine="0"/>
                                <w:jc w:val="left"/>
                                <w:rPr>
                                  <w:sz w:val="21"/>
                                </w:rPr>
                              </w:pPr>
                              <w:r>
                                <w:rPr>
                                  <w:sz w:val="21"/>
                                </w:rPr>
                                <w:t>（</w:t>
                              </w:r>
                              <w:r>
                                <w:rPr>
                                  <w:rFonts w:ascii="Arial" w:eastAsia="Arial"/>
                                  <w:sz w:val="21"/>
                                </w:rPr>
                                <w:t>4</w:t>
                              </w:r>
                              <w:r>
                                <w:rPr>
                                  <w:sz w:val="21"/>
                                </w:rPr>
                                <w:t>）屋架在平面内严重下挠或平面外严重歪斜。</w:t>
                              </w: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0"/>
                                </w:rPr>
                              </w:pPr>
                            </w:p>
                            <w:p>
                              <w:pPr>
                                <w:spacing w:before="0"/>
                                <w:ind w:left="1696" w:right="0" w:firstLine="0"/>
                                <w:jc w:val="left"/>
                                <w:rPr>
                                  <w:sz w:val="21"/>
                                </w:rPr>
                              </w:pPr>
                              <w:r>
                                <w:rPr>
                                  <w:sz w:val="21"/>
                                </w:rPr>
                                <w:t>平面内严重下挠</w:t>
                              </w:r>
                            </w:p>
                            <w:p>
                              <w:pPr>
                                <w:spacing w:before="70"/>
                                <w:ind w:left="5381" w:right="0" w:firstLine="0"/>
                                <w:jc w:val="left"/>
                                <w:rPr>
                                  <w:sz w:val="21"/>
                                </w:rPr>
                              </w:pPr>
                              <w:r>
                                <w:rPr>
                                  <w:sz w:val="21"/>
                                </w:rPr>
                                <w:t>平面外严重歪斜</w:t>
                              </w:r>
                            </w:p>
                          </w:txbxContent>
                        </wps:txbx>
                        <wps:bodyPr lIns="0" tIns="0" rIns="0" bIns="0" upright="1"/>
                      </wps:wsp>
                    </wpg:wgp>
                  </a:graphicData>
                </a:graphic>
              </wp:anchor>
            </w:drawing>
          </mc:Choice>
          <mc:Fallback>
            <w:pict>
              <v:group id="组合 356" o:spid="_x0000_s1026" o:spt="203" style="position:absolute;left:0pt;margin-left:70.7pt;margin-top:8.85pt;height:320.95pt;width:453.85pt;mso-position-horizontal-relative:page;mso-wrap-distance-bottom:0pt;mso-wrap-distance-top:0pt;z-index:-251541504;mso-width-relative:page;mso-height-relative:page;" coordorigin="1414,177" coordsize="9077,6419" o:gfxdata="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">
                <o:lock v:ext="edit" aspectratio="f"/>
                <v:line id="直线 357" o:spid="_x0000_s1026" o:spt="20" style="position:absolute;left:2493;top:3707;height:0;width:406;" filled="f" stroked="t" coordsize="21600,21600" o:gfxdata="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XlXzr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line id="直线 358" o:spid="_x0000_s1026" o:spt="20" style="position:absolute;left:2951;top:3707;height:0;width:8;" filled="f" stroked="t" coordsize="21600,21600" o:gfxdata="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DzeqVRtwAAANwAAAAP&#10;AAAAAAAAAAEAIAAAACIAAABkcnMvZG93bnJldi54bWxQSwECFAAUAAAACACHTuJAMy8FnjsAAAA5&#10;AAAAEAAAAAAAAAABACAAAAAGAQAAZHJzL3NoYXBleG1sLnhtbFBLBQYAAAAABgAGAFsBAACwAwAA&#10;AAA=&#10;">
                  <v:fill on="f" focussize="0,0"/>
                  <v:stroke weight="0.0322834645669291pt" color="#000000" joinstyle="round"/>
                  <v:imagedata o:title=""/>
                  <o:lock v:ext="edit" aspectratio="f"/>
                </v:line>
                <v:line id="直线 359" o:spid="_x0000_s1026" o:spt="20" style="position:absolute;left:3010;top:3707;height:0;width:409;" filled="f" stroked="t" coordsize="21600,21600" o:gfxdata="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nDYAyr4A&#10;AADcAAAADwAAAAAAAAABACAAAAAiAAAAZHJzL2Rvd25yZXYueG1sUEsBAhQAFAAAAAgAh07iQDMv&#10;BZ47AAAAOQAAABAAAAAAAAAAAQAgAAAADQEAAGRycy9zaGFwZXhtbC54bWxQSwUGAAAAAAYABgBb&#10;AQAAtwMAAAAA&#10;">
                  <v:fill on="f" focussize="0,0"/>
                  <v:stroke weight="0.0322834645669291pt" color="#000000" joinstyle="round"/>
                  <v:imagedata o:title=""/>
                  <o:lock v:ext="edit" aspectratio="f"/>
                </v:line>
                <v:line id="直线 360" o:spid="_x0000_s1026" o:spt="20" style="position:absolute;left:3470;top:3707;height:0;width:9;" filled="f" stroked="t" coordsize="21600,21600" o:gfxdata="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OSevb4A&#10;AADcAAAADwAAAAAAAAABACAAAAAiAAAAZHJzL2Rvd25yZXYueG1sUEsBAhQAFAAAAAgAh07iQDMv&#10;BZ47AAAAOQAAABAAAAAAAAAAAQAgAAAADQEAAGRycy9zaGFwZXhtbC54bWxQSwUGAAAAAAYABgBb&#10;AQAAtwMAAAAA&#10;">
                  <v:fill on="f" focussize="0,0"/>
                  <v:stroke weight="0.0322834645669291pt" color="#000000" joinstyle="round"/>
                  <v:imagedata o:title=""/>
                  <o:lock v:ext="edit" aspectratio="f"/>
                </v:line>
                <v:line id="直线 361" o:spid="_x0000_s1026" o:spt="20" style="position:absolute;left:3530;top:3707;height:0;width:408;" filled="f" stroked="t" coordsize="21600,21600" o:gfxdata="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DqDsm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line id="直线 362" o:spid="_x0000_s1026" o:spt="20" style="position:absolute;left:3990;top:3707;height:0;width:8;" filled="f" stroked="t" coordsize="21600,21600" o:gfxdata="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MQaNS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line id="直线 363" o:spid="_x0000_s1026" o:spt="20" style="position:absolute;left:4049;top:3707;height:0;width:409;" filled="f" stroked="t" coordsize="21600,21600" o:gfxdata="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jDQbJ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line id="直线 364" o:spid="_x0000_s1026" o:spt="20" style="position:absolute;left:4509;top:3707;height:0;width:9;" filled="f" stroked="t" coordsize="21600,21600" o:gfxdata="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9+YvrsAAADc&#10;AAAADwAAAAAAAAABACAAAAAiAAAAZHJzL2Rvd25yZXYueG1sUEsBAhQAFAAAAAgAh07iQDMvBZ47&#10;AAAAOQAAABAAAAAAAAAAAQAgAAAACgEAAGRycy9zaGFwZXhtbC54bWxQSwUGAAAAAAYABgBbAQAA&#10;tAMAAAAA&#10;">
                  <v:fill on="f" focussize="0,0"/>
                  <v:stroke weight="0.0322834645669291pt" color="#000000" joinstyle="round"/>
                  <v:imagedata o:title=""/>
                  <o:lock v:ext="edit" aspectratio="f"/>
                </v:line>
                <v:line id="直线 365" o:spid="_x0000_s1026" o:spt="20" style="position:absolute;left:4568;top:3707;height:0;width:410;" filled="f" stroked="t" coordsize="21600,21600" o:gfxdata="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JM9Jb4A&#10;AADcAAAADwAAAAAAAAABACAAAAAiAAAAZHJzL2Rvd25yZXYueG1sUEsBAhQAFAAAAAgAh07iQDMv&#10;BZ47AAAAOQAAABAAAAAAAAAAAQAgAAAADQEAAGRycy9zaGFwZXhtbC54bWxQSwUGAAAAAAYABgBb&#10;AQAAtwMAAAAA&#10;">
                  <v:fill on="f" focussize="0,0"/>
                  <v:stroke weight="0.0322834645669291pt" color="#000000" joinstyle="round"/>
                  <v:imagedata o:title=""/>
                  <o:lock v:ext="edit" aspectratio="f"/>
                </v:line>
                <v:line id="直线 366" o:spid="_x0000_s1026" o:spt="20" style="position:absolute;left:5029;top:3707;height:0;width:8;" filled="f" stroked="t" coordsize="21600,21600" o:gfxdata="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NDKlXtwAAANwAAAAP&#10;AAAAAAAAAAEAIAAAACIAAABkcnMvZG93bnJldi54bWxQSwECFAAUAAAACACHTuJAMy8FnjsAAAA5&#10;AAAAEAAAAAAAAAABACAAAAAGAQAAZHJzL3NoYXBleG1sLnhtbFBLBQYAAAAABgAGAFsBAACwAwAA&#10;AAA=&#10;">
                  <v:fill on="f" focussize="0,0"/>
                  <v:stroke weight="0.0322834645669291pt" color="#000000" joinstyle="round"/>
                  <v:imagedata o:title=""/>
                  <o:lock v:ext="edit" aspectratio="f"/>
                </v:line>
                <v:line id="直线 367" o:spid="_x0000_s1026" o:spt="20" style="position:absolute;left:5088;top:3707;height:0;width:409;" filled="f" stroked="t" coordsize="21600,21600" o:gfxdata="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JADMy8AAAA&#10;3AAAAA8AAAAAAAAAAQAgAAAAIgAAAGRycy9kb3ducmV2LnhtbFBLAQIUABQAAAAIAIdO4kAzLwWe&#10;OwAAADkAAAAQAAAAAAAAAAEAIAAAAAsBAABkcnMvc2hhcGV4bWwueG1sUEsFBgAAAAAGAAYAWwEA&#10;ALUDAAAAAA==&#10;">
                  <v:fill on="f" focussize="0,0"/>
                  <v:stroke weight="0.0322834645669291pt" color="#000000" joinstyle="round"/>
                  <v:imagedata o:title=""/>
                  <o:lock v:ext="edit" aspectratio="f"/>
                </v:line>
                <v:line id="直线 368" o:spid="_x0000_s1026" o:spt="20" style="position:absolute;left:5548;top:3707;height:0;width:9;" filled="f" stroked="t" coordsize="21600,21600" o:gfxdata="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dqMzjLgAAADcAAAA&#10;DwAAAAAAAAABACAAAAAiAAAAZHJzL2Rvd25yZXYueG1sUEsBAhQAFAAAAAgAh07iQDMvBZ47AAAA&#10;OQAAABAAAAAAAAAAAQAgAAAABwEAAGRycy9zaGFwZXhtbC54bWxQSwUGAAAAAAYABgBbAQAAsQMA&#10;AAAA&#10;">
                  <v:fill on="f" focussize="0,0"/>
                  <v:stroke weight="0.0322834645669291pt" color="#000000" joinstyle="round"/>
                  <v:imagedata o:title=""/>
                  <o:lock v:ext="edit" aspectratio="f"/>
                </v:line>
                <v:line id="直线 369" o:spid="_x0000_s1026" o:spt="20" style="position:absolute;left:5608;top:3707;height:0;width:406;" filled="f" stroked="t" coordsize="21600,21600" o:gfxdata="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Z75YX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line id="直线 370" o:spid="_x0000_s1026" o:spt="20" style="position:absolute;left:2718;top:3707;height:266;width:0;" filled="f" stroked="t" coordsize="21600,21600" o:gfxdata="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iLKFr4A&#10;AADcAAAADwAAAAAAAAABACAAAAAiAAAAZHJzL2Rvd25yZXYueG1sUEsBAhQAFAAAAAgAh07iQDMv&#10;BZ47AAAAOQAAABAAAAAAAAAAAQAgAAAADQEAAGRycy9zaGFwZXhtbC54bWxQSwUGAAAAAAYABgBb&#10;AQAAtwMAAAAA&#10;">
                  <v:fill on="f" focussize="0,0"/>
                  <v:stroke weight="0.0808661417322835pt" color="#000000" joinstyle="round"/>
                  <v:imagedata o:title=""/>
                  <o:lock v:ext="edit" aspectratio="f"/>
                </v:line>
                <v:line id="直线 371" o:spid="_x0000_s1026" o:spt="20" style="position:absolute;left:2923;top:3707;height:266;width:0;" filled="f" stroked="t" coordsize="21600,21600" o:gfxdata="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gW5vjb4A&#10;AADcAAAADwAAAAAAAAABACAAAAAiAAAAZHJzL2Rvd25yZXYueG1sUEsBAhQAFAAAAAgAh07iQDMv&#10;BZ47AAAAOQAAABAAAAAAAAAAAQAgAAAADQEAAGRycy9zaGFwZXhtbC54bWxQSwUGAAAAAAYABgBb&#10;AQAAtwMAAAAA&#10;">
                  <v:fill on="f" focussize="0,0"/>
                  <v:stroke weight="0.0808661417322835pt" color="#000000" joinstyle="round"/>
                  <v:imagedata o:title=""/>
                  <o:lock v:ext="edit" aspectratio="f"/>
                </v:line>
                <v:line id="直线 372" o:spid="_x0000_s1026" o:spt="20" style="position:absolute;left:5577;top:3707;height:278;width:0;" filled="f" stroked="t" coordsize="21600,21600" o:gfxdata="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JmDWP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line id="直线 373" o:spid="_x0000_s1026" o:spt="20" style="position:absolute;left:5372;top:3707;height:278;width:0;" filled="f" stroked="t" coordsize="21600,21600" o:gfxdata="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m1JAU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shape id="任意多边形 374" o:spid="_x0000_s1026" o:spt="100" style="position:absolute;left:2599;top:3898;height:150;width:410;" filled="f" stroked="t" coordsize="410,150" o:gfxdata="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xKa7m/&#10;AAAA3AAAAA8AAAAAAAAAAQAgAAAAIgAAAGRycy9kb3ducmV2LnhtbFBLAQIUABQAAAAIAIdO4kAz&#10;LwWeOwAAADkAAAAQAAAAAAAAAAEAIAAAAA4BAABkcnMvc2hhcGV4bWwueG1sUEsFBgAAAAAGAAYA&#10;WwEAALgDAAAAAA==&#10;" path="m0,74l160,74,184,0,224,149,248,74,409,74e">
                  <v:fill on="f" focussize="0,0"/>
                  <v:stroke weight="0.0322834645669291pt" color="#000000" joinstyle="round"/>
                  <v:imagedata o:title=""/>
                  <o:lock v:ext="edit" aspectratio="f"/>
                </v:shape>
                <v:shape id="任意多边形 375" o:spid="_x0000_s1026" o:spt="100" style="position:absolute;left:5274;top:3910;height:150;width:388;" filled="f" stroked="t" coordsize="388,150" o:gfxdata="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3wj+avQAA&#10;ANwAAAAPAAAAAAAAAAEAIAAAACIAAABkcnMvZG93bnJldi54bWxQSwECFAAUAAAACACHTuJAMy8F&#10;njsAAAA5AAAAEAAAAAAAAAABACAAAAAMAQAAZHJzL3NoYXBleG1sLnhtbFBLBQYAAAAABgAGAFsB&#10;AAC2AwAAAAA=&#10;" path="m0,75l150,75,173,0,214,150,238,75,387,75e">
                  <v:fill on="f" focussize="0,0"/>
                  <v:stroke weight="0.0322834645669291pt" color="#000000" joinstyle="round"/>
                  <v:imagedata o:title=""/>
                  <o:lock v:ext="edit" aspectratio="f"/>
                </v:shape>
                <v:line id="直线 376" o:spid="_x0000_s1026" o:spt="20" style="position:absolute;left:4209;top:3822;height:0;width:355;" filled="f" stroked="t" coordsize="21600,21600" o:gfxdata="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">
                  <v:fill on="f" focussize="0,0"/>
                  <v:stroke weight="0.0322834645669291pt" color="#000000" joinstyle="round"/>
                  <v:imagedata o:title=""/>
                  <o:lock v:ext="edit" aspectratio="f"/>
                </v:line>
                <v:line id="直线 377" o:spid="_x0000_s1026" o:spt="20" style="position:absolute;left:4209;top:3707;height:0;width:355;" filled="f" stroked="t" coordsize="21600,21600" o:gfxdata="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eZmhG8AAAA&#10;3AAAAA8AAAAAAAAAAQAgAAAAIgAAAGRycy9kb3ducmV2LnhtbFBLAQIUABQAAAAIAIdO4kAzLwWe&#10;OwAAADkAAAAQAAAAAAAAAAEAIAAAAAsBAABkcnMvc2hhcGV4bWwueG1sUEsFBgAAAAAGAAYAWwEA&#10;ALUDAAAAAA==&#10;">
                  <v:fill on="f" focussize="0,0"/>
                  <v:stroke weight="0.0322834645669291pt" color="#000000" joinstyle="round"/>
                  <v:imagedata o:title=""/>
                  <o:lock v:ext="edit" aspectratio="f"/>
                </v:line>
                <v:line id="直线 378" o:spid="_x0000_s1026" o:spt="20" style="position:absolute;left:4530;top:3673;height:183;width:0;" filled="f" stroked="t" coordsize="21600,21600" o:gfxdata="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gNrbrsAAADc&#10;AAAADwAAAAAAAAABACAAAAAiAAAAZHJzL2Rvd25yZXYueG1sUEsBAhQAFAAAAAgAh07iQDMvBZ47&#10;AAAAOQAAABAAAAAAAAAAAQAgAAAACgEAAGRycy9zaGFwZXhtbC54bWxQSwUGAAAAAAYABgBbAQAA&#10;tAMAAAAA&#10;">
                  <v:fill on="f" focussize="0,0"/>
                  <v:stroke weight="0.0322834645669291pt" color="#000000" joinstyle="round"/>
                  <v:imagedata o:title=""/>
                  <o:lock v:ext="edit" aspectratio="f"/>
                </v:line>
                <v:shape id="任意多边形 379" o:spid="_x0000_s1026" o:spt="100" style="position:absolute;left:4499;top:3803;height:48;width:61;" fillcolor="#000000" filled="t" stroked="f" coordsize="61,48" o:gfxdata="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AvGPRe5AAAA3AAA&#10;AA8AAAAAAAAAAQAgAAAAIgAAAGRycy9kb3ducmV2LnhtbFBLAQIUABQAAAAIAIdO4kAzLwWeOwAA&#10;ADkAAAAQAAAAAAAAAAEAIAAAAAgBAABkcnMvc2hhcGV4bWwueG1sUEsFBgAAAAAGAAYAWwEAALID&#10;AAAAAA==&#10;" path="m60,35l0,0,48,48,60,35xe">
                  <v:fill on="t" focussize="0,0"/>
                  <v:stroke on="f"/>
                  <v:imagedata o:title=""/>
                  <o:lock v:ext="edit" aspectratio="f"/>
                </v:shape>
                <v:shape id="任意多边形 380" o:spid="_x0000_s1026" o:spt="100" style="position:absolute;left:4499;top:3791;height:48;width:61;" fillcolor="#000000" filled="t" stroked="f" coordsize="61,48" o:gfxdata="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SjYLsAAADc&#10;AAAADwAAAAAAAAABACAAAAAiAAAAZHJzL2Rvd25yZXYueG1sUEsBAhQAFAAAAAgAh07iQDMvBZ47&#10;AAAAOQAAABAAAAAAAAAAAQAgAAAACgEAAGRycy9zaGFwZXhtbC54bWxQSwUGAAAAAAYABgBbAQAA&#10;tAMAAAAA&#10;" path="m60,48l12,0,0,13,60,48xe">
                  <v:fill on="t" focussize="0,0"/>
                  <v:stroke on="f"/>
                  <v:imagedata o:title=""/>
                  <o:lock v:ext="edit" aspectratio="f"/>
                </v:shape>
                <v:shape id="任意多边形 381" o:spid="_x0000_s1026" o:spt="100" style="position:absolute;left:4499;top:3791;height:61;width:61;" filled="f" stroked="t" coordsize="61,61" o:gfxdata="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O1Eu6b4A&#10;AADcAAAADwAAAAAAAAABACAAAAAiAAAAZHJzL2Rvd25yZXYueG1sUEsBAhQAFAAAAAgAh07iQDMv&#10;BZ47AAAAOQAAABAAAAAAAAAAAQAgAAAADQEAAGRycy9zaGFwZXhtbC54bWxQSwUGAAAAAAYABgBb&#10;AQAAtwMAAAAA&#10;" path="m48,61l60,48,12,0,0,13,48,61xe">
                  <v:fill on="f" focussize="0,0"/>
                  <v:stroke weight="0.0322834645669291pt" color="#000000" joinstyle="round"/>
                  <v:imagedata o:title=""/>
                  <o:lock v:ext="edit" aspectratio="f"/>
                </v:shape>
                <v:shape id="任意多边形 382" o:spid="_x0000_s1026" o:spt="100" style="position:absolute;left:4499;top:3677;height:48;width:61;" fillcolor="#000000" filled="t" stroked="f" coordsize="61,48" o:gfxdata="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7Gej7sAAADc&#10;AAAADwAAAAAAAAABACAAAAAiAAAAZHJzL2Rvd25yZXYueG1sUEsBAhQAFAAAAAgAh07iQDMvBZ47&#10;AAAAOQAAABAAAAAAAAAAAQAgAAAACgEAAGRycy9zaGFwZXhtbC54bWxQSwUGAAAAAAYABgBbAQAA&#10;tAMAAAAA&#10;" path="m60,48l12,0,0,12,60,48xe">
                  <v:fill on="t" focussize="0,0"/>
                  <v:stroke on="f"/>
                  <v:imagedata o:title=""/>
                  <o:lock v:ext="edit" aspectratio="f"/>
                </v:shape>
                <v:shape id="任意多边形 383" o:spid="_x0000_s1026" o:spt="100" style="position:absolute;left:4499;top:3688;height:49;width:61;" fillcolor="#000000" filled="t" stroked="f" coordsize="61,49" o:gfxdata="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rIdvW/&#10;AAAA3AAAAA8AAAAAAAAAAQAgAAAAIgAAAGRycy9kb3ducmV2LnhtbFBLAQIUABQAAAAIAIdO4kAz&#10;LwWeOwAAADkAAAAQAAAAAAAAAAEAIAAAAA4BAABkcnMvc2hhcGV4bWwueG1sUEsFBgAAAAAGAAYA&#10;WwEAALgDAAAAAA==&#10;" path="m60,36l0,0,48,48,60,36xe">
                  <v:fill on="t" focussize="0,0"/>
                  <v:stroke on="f"/>
                  <v:imagedata o:title=""/>
                  <o:lock v:ext="edit" aspectratio="f"/>
                </v:shape>
                <v:shape id="任意多边形 384" o:spid="_x0000_s1026" o:spt="100" style="position:absolute;left:4499;top:3677;height:61;width:61;" filled="f" stroked="t" coordsize="61,61" o:gfxdata="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KyaNcbsAAADc&#10;AAAADwAAAAAAAAABACAAAAAiAAAAZHJzL2Rvd25yZXYueG1sUEsBAhQAFAAAAAgAh07iQDMvBZ47&#10;AAAAOQAAABAAAAAAAAAAAQAgAAAACgEAAGRycy9zaGFwZXhtbC54bWxQSwUGAAAAAAYABgBbAQAA&#10;tAMAAAAA&#10;" path="m12,0l0,12,48,60,60,48,12,0xe">
                  <v:fill on="f" focussize="0,0"/>
                  <v:stroke weight="0.0322834645669291pt" color="#000000" joinstyle="round"/>
                  <v:imagedata o:title=""/>
                  <o:lock v:ext="edit" aspectratio="f"/>
                </v:shape>
                <v:rect id="矩形 385" o:spid="_x0000_s1026" o:spt="1" style="position:absolute;left:4123;top:3822;height:2;width:2;" fillcolor="#000000" filled="t" stroked="f" coordsize="21600,21600" o:gfxdata="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HRvUL4A&#10;AADcAAAADwAAAAAAAAABACAAAAAiAAAAZHJzL2Rvd25yZXYueG1sUEsBAhQAFAAAAAgAh07iQDMv&#10;BZ47AAAAOQAAABAAAAAAAAAAAQAgAAAADQEAAGRycy9zaGFwZXhtbC54bWxQSwUGAAAAAAYABgBb&#10;AQAAtwMAAAAA&#10;">
                  <v:fill on="t" focussize="0,0"/>
                  <v:stroke on="f"/>
                  <v:imagedata o:title=""/>
                  <o:lock v:ext="edit" aspectratio="f"/>
                </v:rect>
                <v:rect id="矩形 386" o:spid="_x0000_s1026" o:spt="1" style="position:absolute;left:4123;top:3707;height:2;width:2;" fillcolor="#000000" filled="t" stroked="f" coordsize="21600,21600" o:gfxdata="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F6/sivQAA&#10;ANwAAAAPAAAAAAAAAAEAIAAAACIAAABkcnMvZG93bnJldi54bWxQSwECFAAUAAAACACHTuJAMy8F&#10;njsAAAA5AAAAEAAAAAAAAAABACAAAAAMAQAAZHJzL3NoYXBleG1sLnhtbFBLBQYAAAAABgAGAFsB&#10;AAC2AwAAAAA=&#10;">
                  <v:fill on="t" focussize="0,0"/>
                  <v:stroke on="f"/>
                  <v:imagedata o:title=""/>
                  <o:lock v:ext="edit" aspectratio="f"/>
                </v:rect>
                <v:shape id="任意多边形 387" o:spid="_x0000_s1026" o:spt="100" style="position:absolute;left:4403;top:3734;height:60;width:86;" filled="f" stroked="t" coordsize="86,60" o:gfxdata="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6c6XS/&#10;AAAA3AAAAA8AAAAAAAAAAQAgAAAAIgAAAGRycy9kb3ducmV2LnhtbFBLAQIUABQAAAAIAIdO4kAz&#10;LwWeOwAAADkAAAAQAAAAAAAAAAEAIAAAAA4BAABkcnMvc2hhcGV4bWwueG1sUEsFBgAAAAAGAAYA&#10;WwEAALgDAAAAAA==&#10;" path="m0,59l85,59,28,35,85,29,0,0e">
                  <v:fill on="f" focussize="0,0"/>
                  <v:stroke weight="0.0322834645669291pt" color="#000000" joinstyle="round"/>
                  <v:imagedata o:title=""/>
                  <o:lock v:ext="edit" aspectratio="f"/>
                </v:shape>
                <v:shape id="任意多边形 388" o:spid="_x0000_s1026" o:spt="100" style="position:absolute;left:2716;top:3023;height:639;width:1406;" fillcolor="#000000" filled="t" stroked="f" coordsize="1406,639" o:gfxdata="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cIQ6LugAAANwA&#10;AAAPAAAAAAAAAAEAIAAAACIAAABkcnMvZG93bnJldi54bWxQSwECFAAUAAAACACHTuJAMy8FnjsA&#10;AAA5AAAAEAAAAAAAAAABACAAAAAJAQAAZHJzL3NoYXBleG1sLnhtbFBLBQYAAAAABgAGAFsBAACz&#10;AwAAAAA=&#10;" path="m1405,0l0,631,3,638,1405,0xe">
                  <v:fill on="t" focussize="0,0"/>
                  <v:stroke on="f"/>
                  <v:imagedata o:title=""/>
                  <o:lock v:ext="edit" aspectratio="f"/>
                </v:shape>
                <v:shape id="任意多边形 389" o:spid="_x0000_s1026" o:spt="100" style="position:absolute;left:2719;top:3023;height:639;width:1406;" fillcolor="#000000" filled="t" stroked="f" coordsize="1406,639" o:gfxdata="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22rEL4A&#10;AADcAAAADwAAAAAAAAABACAAAAAiAAAAZHJzL2Rvd25yZXYueG1sUEsBAhQAFAAAAAgAh07iQDMv&#10;BZ47AAAAOQAAABAAAAAAAAAAAQAgAAAADQEAAGRycy9zaGFwZXhtbC54bWxQSwUGAAAAAAYABgBb&#10;AQAAtwMAAAAA&#10;" path="m1406,8l1402,0,0,638,1406,8xe">
                  <v:fill on="t" focussize="0,0"/>
                  <v:stroke on="f"/>
                  <v:imagedata o:title=""/>
                  <o:lock v:ext="edit" aspectratio="f"/>
                </v:shape>
                <v:shape id="任意多边形 390" o:spid="_x0000_s1026" o:spt="100" style="position:absolute;left:2716;top:3023;height:639;width:1410;" filled="f" stroked="t" coordsize="1410,639" o:gfxdata="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xXZer4A&#10;AADcAAAADwAAAAAAAAABACAAAAAiAAAAZHJzL2Rvd25yZXYueG1sUEsBAhQAFAAAAAgAh07iQDMv&#10;BZ47AAAAOQAAABAAAAAAAAAAAQAgAAAADQEAAGRycy9zaGFwZXhtbC54bWxQSwUGAAAAAAYABgBb&#10;AQAAtwMAAAAA&#10;" path="m0,631l3,638,1409,8,1405,0,0,631xe">
                  <v:fill on="f" focussize="0,0"/>
                  <v:stroke weight="0.0322834645669291pt" color="#000000" joinstyle="round"/>
                  <v:imagedata o:title=""/>
                  <o:lock v:ext="edit" aspectratio="f"/>
                </v:shape>
                <v:shape id="任意多边形 391" o:spid="_x0000_s1026" o:spt="100" style="position:absolute;left:4121;top:3023;height:680;width:1367;" fillcolor="#000000" filled="t" stroked="f" coordsize="1367,680" o:gfxdata="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XgBxr4A&#10;AADcAAAADwAAAAAAAAABACAAAAAiAAAAZHJzL2Rvd25yZXYueG1sUEsBAhQAFAAAAAgAh07iQDMv&#10;BZ47AAAAOQAAABAAAAAAAAAAAQAgAAAADQEAAGRycy9zaGFwZXhtbC54bWxQSwUGAAAAAAYABgBb&#10;AQAAtwMAAAAA&#10;" path="m1366,679l4,0,0,7,1366,679xe">
                  <v:fill on="t" focussize="0,0"/>
                  <v:stroke on="f"/>
                  <v:imagedata o:title=""/>
                  <o:lock v:ext="edit" aspectratio="f"/>
                </v:shape>
                <v:shape id="任意多边形 392" o:spid="_x0000_s1026" o:spt="100" style="position:absolute;left:4121;top:3031;height:680;width:1367;" fillcolor="#000000" filled="t" stroked="f" coordsize="1367,680" o:gfxdata="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FpGZsr4A&#10;AADcAAAADwAAAAAAAAABACAAAAAiAAAAZHJzL2Rvd25yZXYueG1sUEsBAhQAFAAAAAgAh07iQDMv&#10;BZ47AAAAOQAAABAAAAAAAAAAAQAgAAAADQEAAGRycy9zaGFwZXhtbC54bWxQSwUGAAAAAAYABgBb&#10;AQAAtwMAAAAA&#10;" path="m1366,672l0,0,1362,680,1366,672xe">
                  <v:fill on="t" focussize="0,0"/>
                  <v:stroke on="f"/>
                  <v:imagedata o:title=""/>
                  <o:lock v:ext="edit" aspectratio="f"/>
                </v:shape>
                <v:shape id="任意多边形 393" o:spid="_x0000_s1026" o:spt="100" style="position:absolute;left:4121;top:3023;height:688;width:1367;" filled="f" stroked="t" coordsize="1367,688" o:gfxdata="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K7qRYvQAA&#10;ANwAAAAPAAAAAAAAAAEAIAAAACIAAABkcnMvZG93bnJldi54bWxQSwECFAAUAAAACACHTuJAMy8F&#10;njsAAAA5AAAAEAAAAAAAAAABACAAAAAMAQAAZHJzL3NoYXBleG1sLnhtbFBLBQYAAAAABgAGAFsB&#10;AAC2AwAAAAA=&#10;" path="m4,0l0,7,1362,687,1366,679,4,0xe">
                  <v:fill on="f" focussize="0,0"/>
                  <v:stroke weight="0.0322834645669291pt" color="#000000" joinstyle="round"/>
                  <v:imagedata o:title=""/>
                  <o:lock v:ext="edit" aspectratio="f"/>
                </v:shape>
                <v:line id="直线 394" o:spid="_x0000_s1026" o:spt="20" style="position:absolute;left:3442;top:3333;height:446;width:0;" filled="f" stroked="t" coordsize="21600,21600" o:gfxdata="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zHG9e/&#10;AAAA3AAAAA8AAAAAAAAAAQAgAAAAIgAAAGRycy9kb3ducmV2LnhtbFBLAQIUABQAAAAIAIdO4kAz&#10;LwWeOwAAADkAAAAQAAAAAAAAAAEAIAAAAA4BAABkcnMvc2hhcGV4bWwueG1sUEsFBgAAAAAGAAYA&#10;WwEAALgDAAAAAA==&#10;">
                  <v:fill on="f" focussize="0,0"/>
                  <v:stroke weight="0.420157480314961pt" color="#000000" joinstyle="round"/>
                  <v:imagedata o:title=""/>
                  <o:lock v:ext="edit" aspectratio="f"/>
                </v:line>
                <v:line id="直线 395" o:spid="_x0000_s1026" o:spt="20" style="position:absolute;left:3442;top:3333;height:446;width:0;" filled="f" stroked="t" coordsize="21600,21600" o:gfxdata="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OLvky/&#10;AAAA3AAAAA8AAAAAAAAAAQAgAAAAIgAAAGRycy9kb3ducmV2LnhtbFBLAQIUABQAAAAIAIdO4kAz&#10;LwWeOwAAADkAAAAQAAAAAAAAAAEAIAAAAA4BAABkcnMvc2hhcGV4bWwueG1sUEsFBgAAAAAGAAYA&#10;WwEAALgDAAAAAA==&#10;">
                  <v:fill on="f" focussize="0,0"/>
                  <v:stroke weight="0.420157480314961pt" color="#000000" joinstyle="round"/>
                  <v:imagedata o:title=""/>
                  <o:lock v:ext="edit" aspectratio="f"/>
                </v:line>
                <v:line id="直线 396" o:spid="_x0000_s1026" o:spt="20" style="position:absolute;left:3442;top:3333;height:446;width:0;" filled="f" stroked="t" coordsize="21600,21600" o:gfxdata="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GAayQrsAAADc&#10;AAAADwAAAAAAAAABACAAAAAiAAAAZHJzL2Rvd25yZXYueG1sUEsBAhQAFAAAAAgAh07iQDMvBZ47&#10;AAAAOQAAABAAAAAAAAAAAQAgAAAACgEAAGRycy9zaGFwZXhtbC54bWxQSwUGAAAAAAYABgBbAQAA&#10;tAMAAAAA&#10;">
                  <v:fill on="f" focussize="0,0"/>
                  <v:stroke weight="0.45244094488189pt" color="#000000" joinstyle="round"/>
                  <v:imagedata o:title=""/>
                  <o:lock v:ext="edit" aspectratio="f"/>
                </v:line>
                <v:shape id="任意多边形 397" o:spid="_x0000_s1026" o:spt="100" style="position:absolute;left:3439;top:3329;height:489;width:687;" fillcolor="#000000" filled="t" stroked="f" coordsize="687,489" o:gfxdata="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iJXOvQAA&#10;ANwAAAAPAAAAAAAAAAEAIAAAACIAAABkcnMvZG93bnJldi54bWxQSwECFAAUAAAACACHTuJAMy8F&#10;njsAAAA5AAAAEAAAAAAAAAABACAAAAAMAQAAZHJzL3NoYXBleG1sLnhtbFBLBQYAAAAABgAGAFsB&#10;AAC2AwAAAAA=&#10;" path="m686,488l5,0,0,7,686,488xe">
                  <v:fill on="t" focussize="0,0"/>
                  <v:stroke on="f"/>
                  <v:imagedata o:title=""/>
                  <o:lock v:ext="edit" aspectratio="f"/>
                </v:shape>
                <v:shape id="任意多边形 398" o:spid="_x0000_s1026" o:spt="100" style="position:absolute;left:3439;top:3337;height:489;width:687;" fillcolor="#000000" filled="t" stroked="f" coordsize="687,489" o:gfxdata="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t727rsAAADc&#10;AAAADwAAAAAAAAABACAAAAAiAAAAZHJzL2Rvd25yZXYueG1sUEsBAhQAFAAAAAgAh07iQDMvBZ47&#10;AAAAOQAAABAAAAAAAAAAAQAgAAAACgEAAGRycy9zaGFwZXhtbC54bWxQSwUGAAAAAAYABgBbAQAA&#10;tAMAAAAA&#10;" path="m686,481l0,0,681,488,686,481xe">
                  <v:fill on="t" focussize="0,0"/>
                  <v:stroke on="f"/>
                  <v:imagedata o:title=""/>
                  <o:lock v:ext="edit" aspectratio="f"/>
                </v:shape>
                <v:shape id="任意多边形 399" o:spid="_x0000_s1026" o:spt="100" style="position:absolute;left:3439;top:3329;height:496;width:687;" filled="f" stroked="t" coordsize="687,496" o:gfxdata="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uy7SXb4A&#10;AADcAAAADwAAAAAAAAABACAAAAAiAAAAZHJzL2Rvd25yZXYueG1sUEsBAhQAFAAAAAgAh07iQDMv&#10;BZ47AAAAOQAAABAAAAAAAAAAAQAgAAAADQEAAGRycy9zaGFwZXhtbC54bWxQSwUGAAAAAAYABgBb&#10;AQAAtwMAAAAA&#10;" path="m5,0l0,7,681,495,686,488,5,0xe">
                  <v:fill on="f" focussize="0,0"/>
                  <v:stroke weight="0.0322834645669291pt" color="#000000" joinstyle="round"/>
                  <v:imagedata o:title=""/>
                  <o:lock v:ext="edit" aspectratio="f"/>
                </v:shape>
                <v:shape id="任意多边形 400" o:spid="_x0000_s1026" o:spt="100" style="position:absolute;left:4121;top:3363;height:462;width:682;" fillcolor="#000000" filled="t" stroked="f" coordsize="682,462" o:gfxdata="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ZGUrr74A&#10;AADcAAAADwAAAAAAAAABACAAAAAiAAAAZHJzL2Rvd25yZXYueG1sUEsBAhQAFAAAAAgAh07iQDMv&#10;BZ47AAAAOQAAABAAAAAAAAAAAQAgAAAADQEAAGRycy9zaGFwZXhtbC54bWxQSwUGAAAAAAYABgBb&#10;AQAAtwMAAAAA&#10;" path="m681,0l0,454,5,461,681,0xe">
                  <v:fill on="t" focussize="0,0"/>
                  <v:stroke on="f"/>
                  <v:imagedata o:title=""/>
                  <o:lock v:ext="edit" aspectratio="f"/>
                </v:shape>
                <v:shape id="任意多边形 401" o:spid="_x0000_s1026" o:spt="100" style="position:absolute;left:4126;top:3363;height:462;width:682;" fillcolor="#000000" filled="t" stroked="f" coordsize="682,462" o:gfxdata="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CymONL4A&#10;AADcAAAADwAAAAAAAAABACAAAAAiAAAAZHJzL2Rvd25yZXYueG1sUEsBAhQAFAAAAAgAh07iQDMv&#10;BZ47AAAAOQAAABAAAAAAAAAAAQAgAAAADQEAAGRycy9zaGFwZXhtbC54bWxQSwUGAAAAAAYABgBb&#10;AQAAtwMAAAAA&#10;" path="m682,7l676,0,0,461,682,7xe">
                  <v:fill on="t" focussize="0,0"/>
                  <v:stroke on="f"/>
                  <v:imagedata o:title=""/>
                  <o:lock v:ext="edit" aspectratio="f"/>
                </v:shape>
                <v:shape id="任意多边形 402" o:spid="_x0000_s1026" o:spt="100" style="position:absolute;left:4121;top:3363;height:462;width:687;" filled="f" stroked="t" coordsize="687,462" o:gfxdata="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ILF9m/&#10;AAAA3AAAAA8AAAAAAAAAAQAgAAAAIgAAAGRycy9kb3ducmV2LnhtbFBLAQIUABQAAAAIAIdO4kAz&#10;LwWeOwAAADkAAAAQAAAAAAAAAAEAIAAAAA4BAABkcnMvc2hhcGV4bWwueG1sUEsFBgAAAAAGAAYA&#10;WwEAALgDAAAAAA==&#10;" path="m0,454l5,461,687,7,681,0,0,454xe">
                  <v:fill on="f" focussize="0,0"/>
                  <v:stroke weight="0.0322834645669291pt" color="#000000" joinstyle="round"/>
                  <v:imagedata o:title=""/>
                  <o:lock v:ext="edit" aspectratio="f"/>
                </v:shape>
                <v:line id="直线 403" o:spid="_x0000_s1026" o:spt="20" style="position:absolute;left:4805;top:3367;height:431;width:0;" filled="f" stroked="t" coordsize="21600,21600" o:gfxdata="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hr12G/&#10;AAAA3AAAAA8AAAAAAAAAAQAgAAAAIgAAAGRycy9kb3ducmV2LnhtbFBLAQIUABQAAAAIAIdO4kAz&#10;LwWeOwAAADkAAAAQAAAAAAAAAAEAIAAAAA4BAABkcnMvc2hhcGV4bWwueG1sUEsFBgAAAAAGAAYA&#10;WwEAALgDAAAAAA==&#10;">
                  <v:fill on="f" focussize="0,0"/>
                  <v:stroke weight="0.45244094488189pt" color="#000000" joinstyle="round"/>
                  <v:imagedata o:title=""/>
                  <o:lock v:ext="edit" aspectratio="f"/>
                </v:line>
                <v:line id="直线 404" o:spid="_x0000_s1026" o:spt="20" style="position:absolute;left:4805;top:3367;height:431;width:0;" filled="f" stroked="t" coordsize="21600,21600" o:gfxdata="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LlJFr4A&#10;AADcAAAADwAAAAAAAAABACAAAAAiAAAAZHJzL2Rvd25yZXYueG1sUEsBAhQAFAAAAAgAh07iQDMv&#10;BZ47AAAAOQAAABAAAAAAAAAAAQAgAAAADQEAAGRycy9zaGFwZXhtbC54bWxQSwUGAAAAAAYABgBb&#10;AQAAtwMAAAAA&#10;">
                  <v:fill on="f" focussize="0,0"/>
                  <v:stroke weight="0.45244094488189pt" color="#000000" joinstyle="round"/>
                  <v:imagedata o:title=""/>
                  <o:lock v:ext="edit" aspectratio="f"/>
                </v:line>
                <v:line id="直线 405" o:spid="_x0000_s1026" o:spt="20" style="position:absolute;left:4805;top:3367;height:431;width:0;" filled="f" stroked="t" coordsize="21600,21600" o:gfxdata="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IA2xx+5AAAA3AAA&#10;AA8AAAAAAAAAAQAgAAAAIgAAAGRycy9kb3ducmV2LnhtbFBLAQIUABQAAAAIAIdO4kAzLwWeOwAA&#10;ADkAAAAQAAAAAAAAAAEAIAAAAAgBAABkcnMvc2hhcGV4bWwueG1sUEsFBgAAAAAGAAYAWwEAALID&#10;AAAAAA==&#10;">
                  <v:fill on="f" focussize="0,0"/>
                  <v:stroke weight="0.484803149606299pt" color="#000000" joinstyle="round"/>
                  <v:imagedata o:title=""/>
                  <o:lock v:ext="edit" aspectratio="f"/>
                </v:line>
                <v:shape id="任意多边形 406" o:spid="_x0000_s1026" o:spt="100" style="position:absolute;left:2717;top:3654;height:94;width:457;" fillcolor="#000000" filled="t" stroked="f" coordsize="457,94" o:gfxdata="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8b+NbsAAADc&#10;AAAADwAAAAAAAAABACAAAAAiAAAAZHJzL2Rvd25yZXYueG1sUEsBAhQAFAAAAAgAh07iQDMvBZ47&#10;AAAAOQAAABAAAAAAAAAAAQAgAAAACgEAAGRycy9zaGFwZXhtbC54bWxQSwUGAAAAAAYABgBbAQAA&#10;tAMAAAAA&#10;" path="m457,94l1,0,0,9,457,94xe">
                  <v:fill on="t" focussize="0,0"/>
                  <v:stroke on="f"/>
                  <v:imagedata o:title=""/>
                  <o:lock v:ext="edit" aspectratio="f"/>
                </v:shape>
                <v:shape id="任意多边形 407" o:spid="_x0000_s1026" o:spt="100" style="position:absolute;left:2718;top:3654;height:94;width:457;" fillcolor="#000000" filled="t" stroked="f" coordsize="457,94" o:gfxdata="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SKW66/&#10;AAAA3AAAAA8AAAAAAAAAAQAgAAAAIgAAAGRycy9kb3ducmV2LnhtbFBLAQIUABQAAAAIAIdO4kAz&#10;LwWeOwAAADkAAAAQAAAAAAAAAAEAIAAAAA4BAABkcnMvc2hhcGV4bWwueG1sUEsFBgAAAAAGAAYA&#10;WwEAALgDAAAAAA==&#10;" path="m457,86l0,0,456,94,457,86xe">
                  <v:fill on="t" focussize="0,0"/>
                  <v:stroke on="f"/>
                  <v:imagedata o:title=""/>
                  <o:lock v:ext="edit" aspectratio="f"/>
                </v:shape>
                <v:shape id="任意多边形 408" o:spid="_x0000_s1026" o:spt="100" style="position:absolute;left:2717;top:3654;height:94;width:459;" filled="f" stroked="t" coordsize="459,94" o:gfxdata="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DKBP9i8AAAA&#10;3AAAAA8AAAAAAAAAAQAgAAAAIgAAAGRycy9kb3ducmV2LnhtbFBLAQIUABQAAAAIAIdO4kAzLwWe&#10;OwAAADkAAAAQAAAAAAAAAAEAIAAAAAsBAABkcnMvc2hhcGV4bWwueG1sUEsFBgAAAAAGAAYAWwEA&#10;ALUDAAAAAA==&#10;" path="m0,9l1,0,458,86,457,94,0,9xe">
                  <v:fill on="f" focussize="0,0"/>
                  <v:stroke weight="0.0322834645669291pt" color="#000000" joinstyle="round"/>
                  <v:imagedata o:title=""/>
                  <o:lock v:ext="edit" aspectratio="f"/>
                </v:shape>
                <v:shape id="任意多边形 409" o:spid="_x0000_s1026" o:spt="100" style="position:absolute;left:3174;top:3739;height:63;width:461;" fillcolor="#000000" filled="t" stroked="f" coordsize="461,63" o:gfxdata="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18lPi/&#10;AAAA3AAAAA8AAAAAAAAAAQAgAAAAIgAAAGRycy9kb3ducmV2LnhtbFBLAQIUABQAAAAIAIdO4kAz&#10;LwWeOwAAADkAAAAQAAAAAAAAAAEAIAAAAA4BAABkcnMvc2hhcGV4bWwueG1sUEsFBgAAAAAGAAYA&#10;WwEAALgDAAAAAA==&#10;" path="m461,62l1,0,0,8,461,62xe">
                  <v:fill on="t" focussize="0,0"/>
                  <v:stroke on="f"/>
                  <v:imagedata o:title=""/>
                  <o:lock v:ext="edit" aspectratio="f"/>
                </v:shape>
                <v:shape id="任意多边形 410" o:spid="_x0000_s1026" o:spt="100" style="position:absolute;left:3175;top:3739;height:63;width:461;" fillcolor="#000000" filled="t" stroked="f" coordsize="461,63" o:gfxdata="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trgqPvQAA&#10;ANwAAAAPAAAAAAAAAAEAIAAAACIAAABkcnMvZG93bnJldi54bWxQSwECFAAUAAAACACHTuJAMy8F&#10;njsAAAA5AAAAEAAAAAAAAAABACAAAAAMAQAAZHJzL3NoYXBleG1sLnhtbFBLBQYAAAAABgAGAFsB&#10;AAC2AwAAAAA=&#10;" path="m461,53l0,0,460,62,461,53xe">
                  <v:fill on="t" focussize="0,0"/>
                  <v:stroke on="f"/>
                  <v:imagedata o:title=""/>
                  <o:lock v:ext="edit" aspectratio="f"/>
                </v:shape>
                <v:shape id="任意多边形 411" o:spid="_x0000_s1026" o:spt="100" style="position:absolute;left:3174;top:3739;height:63;width:463;" filled="f" stroked="t" coordsize="463,63" o:gfxdata="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syOr74A&#10;AADcAAAADwAAAAAAAAABACAAAAAiAAAAZHJzL2Rvd25yZXYueG1sUEsBAhQAFAAAAAgAh07iQDMv&#10;BZ47AAAAOQAAABAAAAAAAAAAAQAgAAAADQEAAGRycy9zaGFwZXhtbC54bWxQSwUGAAAAAAYABgBb&#10;AQAAtwMAAAAA&#10;" path="m0,8l1,0,462,53,461,62,0,8xe">
                  <v:fill on="f" focussize="0,0"/>
                  <v:stroke weight="0.0322834645669291pt" color="#000000" joinstyle="round"/>
                  <v:imagedata o:title=""/>
                  <o:lock v:ext="edit" aspectratio="f"/>
                </v:shape>
                <v:rect id="矩形 412" o:spid="_x0000_s1026" o:spt="1" style="position:absolute;left:3635;top:3793;height:33;width:465;" fillcolor="#000000" filled="t" stroked="f" coordsize="21600,21600" o:gfxdata="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Kyjua&#10;wAAAANwAAAAPAAAAAAAAAAEAIAAAACIAAABkcnMvZG93bnJldi54bWxQSwECFAAUAAAACACHTuJA&#10;My8FnjsAAAA5AAAAEAAAAAAAAAABACAAAAAPAQAAZHJzL3NoYXBleG1sLnhtbFBLBQYAAAAABgAG&#10;AFsBAAC5AwAAAAA=&#10;">
                  <v:fill on="t" focussize="0,0"/>
                  <v:stroke on="f"/>
                  <v:imagedata o:title=""/>
                  <o:lock v:ext="edit" aspectratio="f"/>
                </v:rect>
                <v:rect id="矩形 413" o:spid="_x0000_s1026" o:spt="1" style="position:absolute;left:3636;top:3793;height:33;width:464;" fillcolor="#000000" filled="t" stroked="f" coordsize="21600,21600" o:gfxdata="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WGngG/&#10;AAAA3AAAAA8AAAAAAAAAAQAgAAAAIgAAAGRycy9kb3ducmV2LnhtbFBLAQIUABQAAAAIAIdO4kAz&#10;LwWeOwAAADkAAAAQAAAAAAAAAAEAIAAAAA4BAABkcnMvc2hhcGV4bWwueG1sUEsFBgAAAAAGAAYA&#10;WwEAALgDAAAAAA==&#10;">
                  <v:fill on="t" focussize="0,0"/>
                  <v:stroke on="f"/>
                  <v:imagedata o:title=""/>
                  <o:lock v:ext="edit" aspectratio="f"/>
                </v:rect>
                <v:shape id="任意多边形 414" o:spid="_x0000_s1026" o:spt="100" style="position:absolute;left:3635;top:3793;height:33;width:465;" filled="f" stroked="t" coordsize="465,33" o:gfxdata="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EIUbOK/&#10;AAAA3AAAAA8AAAAAAAAAAQAgAAAAIgAAAGRycy9kb3ducmV2LnhtbFBLAQIUABQAAAAIAIdO4kAz&#10;LwWeOwAAADkAAAAQAAAAAAAAAAEAIAAAAA4BAABkcnMvc2hhcGV4bWwueG1sUEsFBgAAAAAGAAYA&#10;WwEAALgDAAAAAA==&#10;" path="m0,9l1,0,465,24,464,33,0,9xe">
                  <v:fill on="f" focussize="0,0"/>
                  <v:stroke weight="0.0322834645669291pt" color="#000000" joinstyle="round"/>
                  <v:imagedata o:title=""/>
                  <o:lock v:ext="edit" aspectratio="f"/>
                </v:shape>
                <v:line id="直线 415" o:spid="_x0000_s1026" o:spt="20" style="position:absolute;left:4099;top:3822;height:0;width:466;" filled="f" stroked="t" coordsize="21600,21600" o:gfxdata="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g+4iy/&#10;AAAA3AAAAA8AAAAAAAAAAQAgAAAAIgAAAGRycy9kb3ducmV2LnhtbFBLAQIUABQAAAAIAIdO4kAz&#10;LwWeOwAAADkAAAAQAAAAAAAAAAEAIAAAAA4BAABkcnMvc2hhcGV4bWwueG1sUEsFBgAAAAAGAAYA&#10;WwEAALgDAAAAAA==&#10;">
                  <v:fill on="f" focussize="0,0"/>
                  <v:stroke weight="0.420157480314961pt" color="#000000" joinstyle="round"/>
                  <v:imagedata o:title=""/>
                  <o:lock v:ext="edit" aspectratio="f"/>
                </v:line>
                <v:line id="直线 416" o:spid="_x0000_s1026" o:spt="20" style="position:absolute;left:4100;top:3814;height:0;width:465;" filled="f" stroked="t" coordsize="21600,21600" o:gfxdata="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eaF2XrsAAADc&#10;AAAADwAAAAAAAAABACAAAAAiAAAAZHJzL2Rvd25yZXYueG1sUEsBAhQAFAAAAAgAh07iQDMvBZ47&#10;AAAAOQAAABAAAAAAAAAAAQAgAAAACgEAAGRycy9zaGFwZXhtbC54bWxQSwUGAAAAAAYABgBbAQAA&#10;tAMAAAAA&#10;">
                  <v:fill on="f" focussize="0,0"/>
                  <v:stroke weight="0.420157480314961pt" color="#000000" joinstyle="round"/>
                  <v:imagedata o:title=""/>
                  <o:lock v:ext="edit" aspectratio="f"/>
                </v:line>
                <v:shape id="任意多边形 417" o:spid="_x0000_s1026" o:spt="100" style="position:absolute;left:4099;top:3809;height:17;width:466;" filled="f" stroked="t" coordsize="466,17" o:gfxdata="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7O1MO&#10;wAAAANwAAAAPAAAAAAAAAAEAIAAAACIAAABkcnMvZG93bnJldi54bWxQSwECFAAUAAAACACHTuJA&#10;My8FnjsAAAA5AAAAEAAAAAAAAAABACAAAAAPAQAAZHJzL3NoYXBleG1sLnhtbFBLBQYAAAAABgAG&#10;AFsBAAC5AwAAAAA=&#10;" path="m0,16l1,7,465,0,466,8,0,16xe">
                  <v:fill on="f" focussize="0,0"/>
                  <v:stroke weight="0.0322834645669291pt" color="#000000" joinstyle="round"/>
                  <v:imagedata o:title=""/>
                  <o:lock v:ext="edit" aspectratio="f"/>
                </v:shape>
                <v:rect id="矩形 418" o:spid="_x0000_s1026" o:spt="1" style="position:absolute;left:4563;top:3779;height:39;width:464;" fillcolor="#000000" filled="t" stroked="f" coordsize="21600,21600" o:gfxdata="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33TuS8AAAA&#10;3AAAAA8AAAAAAAAAAQAgAAAAIgAAAGRycy9kb3ducmV2LnhtbFBLAQIUABQAAAAIAIdO4kAzLwWe&#10;OwAAADkAAAAQAAAAAAAAAAEAIAAAAAsBAABkcnMvc2hhcGV4bWwueG1sUEsFBgAAAAAGAAYAWwEA&#10;ALUDAAAAAA==&#10;">
                  <v:fill on="t" focussize="0,0"/>
                  <v:stroke on="f"/>
                  <v:imagedata o:title=""/>
                  <o:lock v:ext="edit" aspectratio="f"/>
                </v:rect>
                <v:rect id="矩形 419" o:spid="_x0000_s1026" o:spt="1" style="position:absolute;left:4563;top:3771;height:39;width:464;" fillcolor="#000000" filled="t" stroked="f" coordsize="21600,21600" o:gfxdata="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K763+/&#10;AAAA3AAAAA8AAAAAAAAAAQAgAAAAIgAAAGRycy9kb3ducmV2LnhtbFBLAQIUABQAAAAIAIdO4kAz&#10;LwWeOwAAADkAAAAQAAAAAAAAAAEAIAAAAA4BAABkcnMvc2hhcGV4bWwueG1sUEsFBgAAAAAGAAYA&#10;WwEAALgDAAAAAA==&#10;">
                  <v:fill on="t" focussize="0,0"/>
                  <v:stroke on="f"/>
                  <v:imagedata o:title=""/>
                  <o:lock v:ext="edit" aspectratio="f"/>
                </v:rect>
                <v:shape id="任意多边形 420" o:spid="_x0000_s1026" o:spt="100" style="position:absolute;left:4563;top:3771;height:47;width:464;" filled="f" stroked="t" coordsize="464,47" o:gfxdata="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Ocqeu28AAAA&#10;3AAAAA8AAAAAAAAAAQAgAAAAIgAAAGRycy9kb3ducmV2LnhtbFBLAQIUABQAAAAIAIdO4kAzLwWe&#10;OwAAADkAAAAQAAAAAAAAAAEAIAAAAAsBAABkcnMvc2hhcGV4bWwueG1sUEsFBgAAAAAGAAYAWwEA&#10;ALUDAAAAAA==&#10;" path="m1,47l0,39,462,0,463,9,1,47xe">
                  <v:fill on="f" focussize="0,0"/>
                  <v:stroke weight="0.0322834645669291pt" color="#000000" joinstyle="round"/>
                  <v:imagedata o:title=""/>
                  <o:lock v:ext="edit" aspectratio="f"/>
                </v:shape>
                <v:shape id="任意多边形 421" o:spid="_x0000_s1026" o:spt="100" style="position:absolute;left:5026;top:3710;height:70;width:461;" fillcolor="#000000" filled="t" stroked="f" coordsize="461,70" o:gfxdata="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IEvONvQAA&#10;ANwAAAAPAAAAAAAAAAEAIAAAACIAAABkcnMvZG93bnJldi54bWxQSwECFAAUAAAACACHTuJAMy8F&#10;njsAAAA5AAAAEAAAAAAAAAABACAAAAAMAQAAZHJzL3NoYXBleG1sLnhtbFBLBQYAAAAABgAGAFsB&#10;AAC2AwAAAAA=&#10;" path="m461,0l0,60,1,69,461,0xe">
                  <v:fill on="t" focussize="0,0"/>
                  <v:stroke on="f"/>
                  <v:imagedata o:title=""/>
                  <o:lock v:ext="edit" aspectratio="f"/>
                </v:shape>
                <v:shape id="任意多边形 422" o:spid="_x0000_s1026" o:spt="100" style="position:absolute;left:5026;top:3702;height:69;width:461;" fillcolor="#000000" filled="t" stroked="f" coordsize="461,69" o:gfxdata="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GK0tZa8AAAA&#10;3AAAAA8AAAAAAAAAAQAgAAAAIgAAAGRycy9kb3ducmV2LnhtbFBLAQIUABQAAAAIAIdO4kAzLwWe&#10;OwAAADkAAAAQAAAAAAAAAAEAIAAAAAsBAABkcnMvc2hhcGV4bWwueG1sUEsFBgAAAAAGAAYAWwEA&#10;ALUDAAAAAA==&#10;" path="m461,8l460,0,0,68,461,8xe">
                  <v:fill on="t" focussize="0,0"/>
                  <v:stroke on="f"/>
                  <v:imagedata o:title=""/>
                  <o:lock v:ext="edit" aspectratio="f"/>
                </v:shape>
                <v:shape id="任意多边形 423" o:spid="_x0000_s1026" o:spt="100" style="position:absolute;left:5026;top:3702;height:77;width:461;" filled="f" stroked="t" coordsize="461,77" o:gfxdata="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bXpwWr4A&#10;AADcAAAADwAAAAAAAAABACAAAAAiAAAAZHJzL2Rvd25yZXYueG1sUEsBAhQAFAAAAAgAh07iQDMv&#10;BZ47AAAAOQAAABAAAAAAAAAAAQAgAAAADQEAAGRycy9zaGFwZXhtbC54bWxQSwUGAAAAAAYABgBb&#10;AQAAtwMAAAAA&#10;" path="m1,77l0,68,460,0,461,8,1,77xe">
                  <v:fill on="f" focussize="0,0"/>
                  <v:stroke weight="0.0322834645669291pt" color="#000000" joinstyle="round"/>
                  <v:imagedata o:title=""/>
                  <o:lock v:ext="edit" aspectratio="f"/>
                </v:shape>
                <v:line id="直线 424" o:spid="_x0000_s1026" o:spt="20" style="position:absolute;left:5468;top:3670;height:206;width:0;" filled="f" stroked="t" coordsize="21600,21600" o:gfxdata="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ozO9B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line id="直线 425" o:spid="_x0000_s1026" o:spt="20" style="position:absolute;left:5468;top:3886;height:81;width:0;" filled="f" stroked="t" coordsize="21600,21600" o:gfxdata="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0kccK/&#10;AAAA3AAAAA8AAAAAAAAAAQAgAAAAIgAAAGRycy9kb3ducmV2LnhtbFBLAQIUABQAAAAIAIdO4kAz&#10;LwWeOwAAADkAAAAQAAAAAAAAAAEAIAAAAA4BAABkcnMvc2hhcGV4bWwueG1sUEsFBgAAAAAGAAYA&#10;WwEAALgDAAAAAA==&#10;">
                  <v:fill on="f" focussize="0,0"/>
                  <v:stroke weight="0.0486614173228346pt" color="#000000" joinstyle="round"/>
                  <v:imagedata o:title=""/>
                  <o:lock v:ext="edit" aspectratio="f"/>
                </v:line>
                <v:line id="直线 426" o:spid="_x0000_s1026" o:spt="20" style="position:absolute;left:5468;top:3977;height:2;width:0;" filled="f" stroked="t" coordsize="21600,21600" o:gfxdata="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">
                  <v:fill on="f" focussize="0,0"/>
                  <v:stroke weight="0.0322834645669291pt" color="#000000" joinstyle="round"/>
                  <v:imagedata o:title=""/>
                  <o:lock v:ext="edit" aspectratio="f"/>
                </v:line>
                <v:line id="直线 427" o:spid="_x0000_s1026" o:spt="20" style="position:absolute;left:5468;top:3989;height:82;width:0;" filled="f" stroked="t" coordsize="21600,21600" o:gfxdata="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WVN7M7sAAADc&#10;AAAADwAAAAAAAAABACAAAAAiAAAAZHJzL2Rvd25yZXYueG1sUEsBAhQAFAAAAAgAh07iQDMvBZ47&#10;AAAAOQAAABAAAAAAAAAAAQAgAAAACgEAAGRycy9zaGFwZXhtbC54bWxQSwUGAAAAAAYABgBbAQAA&#10;tAMAAAAA&#10;">
                  <v:fill on="f" focussize="0,0"/>
                  <v:stroke weight="0.0322834645669291pt" color="#000000" joinstyle="round"/>
                  <v:imagedata o:title=""/>
                  <o:lock v:ext="edit" aspectratio="f"/>
                </v:line>
                <v:line id="直线 428" o:spid="_x0000_s1026" o:spt="20" style="position:absolute;left:5468;top:3994;height:180;width:0;" filled="f" stroked="t" coordsize="21600,21600" o:gfxdata="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NsERzugAAANwA&#10;AAAPAAAAAAAAAAEAIAAAACIAAABkcnMvZG93bnJldi54bWxQSwECFAAUAAAACACHTuJAMy8FnjsA&#10;AAA5AAAAEAAAAAAAAAABACAAAAAJAQAAZHJzL3NoYXBleG1sLnhtbFBLBQYAAAAABgAGAFsBAACz&#10;AwAAAAA=&#10;">
                  <v:fill on="f" focussize="0,0"/>
                  <v:stroke weight="0.0322834645669291pt" color="#000000" joinstyle="round"/>
                  <v:imagedata o:title=""/>
                  <o:lock v:ext="edit" aspectratio="f"/>
                </v:line>
                <v:line id="直线 429" o:spid="_x0000_s1026" o:spt="20" style="position:absolute;left:5468;top:4184;height:2;width:0;" filled="f" stroked="t" coordsize="21600,21600" o:gfxdata="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Ivzh6LsAAADc&#10;AAAADwAAAAAAAAABACAAAAAiAAAAZHJzL2Rvd25yZXYueG1sUEsBAhQAFAAAAAgAh07iQDMvBZ47&#10;AAAAOQAAABAAAAAAAAAAAQAgAAAACgEAAGRycy9zaGFwZXhtbC54bWxQSwUGAAAAAAYABgBbAQAA&#10;tAMAAAAA&#10;">
                  <v:fill on="f" focussize="0,0"/>
                  <v:stroke weight="0.0322834645669291pt" color="#000000" joinstyle="round"/>
                  <v:imagedata o:title=""/>
                  <o:lock v:ext="edit" aspectratio="f"/>
                </v:line>
                <v:line id="直线 430" o:spid="_x0000_s1026" o:spt="20" style="position:absolute;left:5468;top:4197;height:90;width:0;" filled="f" stroked="t" coordsize="21600,21600" o:gfxdata="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0i5/n7sAAADc&#10;AAAADwAAAAAAAAABACAAAAAiAAAAZHJzL2Rvd25yZXYueG1sUEsBAhQAFAAAAAgAh07iQDMvBZ47&#10;AAAAOQAAABAAAAAAAAAAAQAgAAAACgEAAGRycy9zaGFwZXhtbC54bWxQSwUGAAAAAAYABgBbAQAA&#10;tAMAAAAA&#10;">
                  <v:fill on="f" focussize="0,0"/>
                  <v:stroke weight="0.0322834645669291pt" color="#000000" joinstyle="round"/>
                  <v:imagedata o:title=""/>
                  <o:lock v:ext="edit" aspectratio="f"/>
                </v:line>
                <v:line id="直线 431" o:spid="_x0000_s1026" o:spt="20" style="position:absolute;left:2804;top:3695;height:77;width:0;" filled="f" stroked="t" coordsize="21600,21600" o:gfxdata="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WLaBL4A&#10;AADcAAAADwAAAAAAAAABACAAAAAiAAAAZHJzL2Rvd25yZXYueG1sUEsBAhQAFAAAAAgAh07iQDMv&#10;BZ47AAAAOQAAABAAAAAAAAAAAQAgAAAADQEAAGRycy9zaGFwZXhtbC54bWxQSwUGAAAAAAYABgBb&#10;AQAAtwMAAAAA&#10;">
                  <v:fill on="f" focussize="0,0"/>
                  <v:stroke weight="0.0322834645669291pt" color="#000000" joinstyle="round"/>
                  <v:imagedata o:title=""/>
                  <o:lock v:ext="edit" aspectratio="f"/>
                </v:line>
                <v:line id="直线 432" o:spid="_x0000_s1026" o:spt="20" style="position:absolute;left:2804;top:3782;height:2;width:0;" filled="f" stroked="t" coordsize="21600,21600" o:gfxdata="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MotCcLsAAADc&#10;AAAADwAAAAAAAAABACAAAAAiAAAAZHJzL2Rvd25yZXYueG1sUEsBAhQAFAAAAAgAh07iQDMvBZ47&#10;AAAAOQAAABAAAAAAAAAAAQAgAAAACgEAAGRycy9zaGFwZXhtbC54bWxQSwUGAAAAAAYABgBbAQAA&#10;tAMAAAAA&#10;">
                  <v:fill on="f" focussize="0,0"/>
                  <v:stroke weight="0.0322834645669291pt" color="#000000" joinstyle="round"/>
                  <v:imagedata o:title=""/>
                  <o:lock v:ext="edit" aspectratio="f"/>
                </v:line>
                <v:line id="直线 433" o:spid="_x0000_s1026" o:spt="20" style="position:absolute;left:2804;top:3795;height:81;width:0;" filled="f" stroked="t" coordsize="21600,21600" o:gfxdata="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dx+fr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line id="直线 434" o:spid="_x0000_s1026" o:spt="20" style="position:absolute;left:2804;top:3886;height:2;width:0;" filled="f" stroked="t" coordsize="21600,21600" o:gfxdata="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FXmc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line id="直线 435" o:spid="_x0000_s1026" o:spt="20" style="position:absolute;left:2805;top:3898;height:82;width:0;" filled="f" stroked="t" coordsize="21600,21600" o:gfxdata="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ntjIW/&#10;AAAA3AAAAA8AAAAAAAAAAQAgAAAAIgAAAGRycy9kb3ducmV2LnhtbFBLAQIUABQAAAAIAIdO4kAz&#10;LwWeOwAAADkAAAAQAAAAAAAAAAEAIAAAAA4BAABkcnMvc2hhcGV4bWwueG1sUEsFBgAAAAAGAAYA&#10;WwEAALgDAAAAAA==&#10;">
                  <v:fill on="f" focussize="0,0"/>
                  <v:stroke weight="0.048503937007874pt" color="#000000" joinstyle="round"/>
                  <v:imagedata o:title=""/>
                  <o:lock v:ext="edit" aspectratio="f"/>
                </v:line>
                <v:line id="直线 436" o:spid="_x0000_s1026" o:spt="20" style="position:absolute;left:2804;top:3990;height:1;width:0;" filled="f" stroked="t" coordsize="21600,21600" o:gfxdata="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zxkh1ugAAANwA&#10;AAAPAAAAAAAAAAEAIAAAACIAAABkcnMvZG93bnJldi54bWxQSwECFAAUAAAACACHTuJAMy8FnjsA&#10;AAA5AAAAEAAAAAAAAAABACAAAAAJAQAAZHJzL3NoYXBleG1sLnhtbFBLBQYAAAAABgAGAFsBAACz&#10;AwAAAAA=&#10;">
                  <v:fill on="f" focussize="0,0"/>
                  <v:stroke weight="0.0322834645669291pt" color="#000000" joinstyle="round"/>
                  <v:imagedata o:title=""/>
                  <o:lock v:ext="edit" aspectratio="f"/>
                </v:line>
                <v:line id="直线 437" o:spid="_x0000_s1026" o:spt="20" style="position:absolute;left:2804;top:4002;height:81;width:0;" filled="f" stroked="t" coordsize="21600,21600" o:gfxdata="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iu3u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line id="直线 438" o:spid="_x0000_s1026" o:spt="20" style="position:absolute;left:2804;top:4093;height:2;width:0;" filled="f" stroked="t" coordsize="21600,21600" o:gfxdata="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D3I7OugAAANwA&#10;AAAPAAAAAAAAAAEAIAAAACIAAABkcnMvZG93bnJldi54bWxQSwECFAAUAAAACACHTuJAMy8FnjsA&#10;AAA5AAAAEAAAAAAAAAABACAAAAAJAQAAZHJzL3NoYXBleG1sLnhtbFBLBQYAAAAABgAGAFsBAACz&#10;AwAAAAA=&#10;">
                  <v:fill on="f" focussize="0,0"/>
                  <v:stroke weight="0.0322834645669291pt" color="#000000" joinstyle="round"/>
                  <v:imagedata o:title=""/>
                  <o:lock v:ext="edit" aspectratio="f"/>
                </v:line>
                <v:line id="直线 439" o:spid="_x0000_s1026" o:spt="20" style="position:absolute;left:2804;top:4105;height:82;width:0;" filled="f" stroked="t" coordsize="21600,21600" o:gfxdata="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skCtV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line id="直线 440" o:spid="_x0000_s1026" o:spt="20" style="position:absolute;left:2804;top:4197;height:2;width:0;" filled="f" stroked="t" coordsize="21600,21600" o:gfxdata="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cQrUi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line id="直线 441" o:spid="_x0000_s1026" o:spt="20" style="position:absolute;left:2804;top:4208;height:79;width:0;" filled="f" stroked="t" coordsize="21600,21600" o:gfxdata="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zDhC5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line id="直线 442" o:spid="_x0000_s1026" o:spt="20" style="position:absolute;left:2804;top:3985;height:170;width:0;" filled="f" stroked="t" coordsize="21600,21600" o:gfxdata="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854jN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line id="直线 443" o:spid="_x0000_s1026" o:spt="20" style="position:absolute;left:2770;top:4122;height:0;width:2732;" filled="f" stroked="t" coordsize="21600,21600" o:gfxdata="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Tqy1W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shape id="任意多边形 444" o:spid="_x0000_s1026" o:spt="100" style="position:absolute;left:2786;top:4092;height:61;width:48;" fillcolor="#000000" filled="t" stroked="f" coordsize="48,61" o:gfxdata="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sSyQ5rsAAADc&#10;AAAADwAAAAAAAAABACAAAAAiAAAAZHJzL2Rvd25yZXYueG1sUEsBAhQAFAAAAAgAh07iQDMvBZ47&#10;AAAAOQAAABAAAAAAAAAAAQAgAAAACgEAAGRycy9zaGFwZXhtbC54bWxQSwUGAAAAAAYABgBbAQAA&#10;tAMAAAAA&#10;" path="m48,12l37,0,0,60,48,12xe">
                  <v:fill on="t" focussize="0,0"/>
                  <v:stroke on="f"/>
                  <v:imagedata o:title=""/>
                  <o:lock v:ext="edit" aspectratio="f"/>
                </v:shape>
                <v:shape id="任意多边形 445" o:spid="_x0000_s1026" o:spt="100" style="position:absolute;left:2774;top:4092;height:61;width:49;" fillcolor="#000000" filled="t" stroked="f" coordsize="49,61" o:gfxdata="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tm4Z2L4A&#10;AADcAAAADwAAAAAAAAABACAAAAAiAAAAZHJzL2Rvd25yZXYueG1sUEsBAhQAFAAAAAgAh07iQDMv&#10;BZ47AAAAOQAAABAAAAAAAAAAAQAgAAAADQEAAGRycy9zaGFwZXhtbC54bWxQSwUGAAAAAAYABgBb&#10;AQAAtwMAAAAA&#10;" path="m49,0l0,48,12,60,49,0xe">
                  <v:fill on="t" focussize="0,0"/>
                  <v:stroke on="f"/>
                  <v:imagedata o:title=""/>
                  <o:lock v:ext="edit" aspectratio="f"/>
                </v:shape>
                <v:shape id="任意多边形 446" o:spid="_x0000_s1026" o:spt="100" style="position:absolute;left:2774;top:4092;height:61;width:61;" filled="f" stroked="t" coordsize="61,61" o:gfxdata="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6CpZOLsAAADc&#10;AAAADwAAAAAAAAABACAAAAAiAAAAZHJzL2Rvd25yZXYueG1sUEsBAhQAFAAAAAgAh07iQDMvBZ47&#10;AAAAOQAAABAAAAAAAAAAAQAgAAAACgEAAGRycy9zaGFwZXhtbC54bWxQSwUGAAAAAAYABgBbAQAA&#10;tAMAAAAA&#10;" path="m60,12l49,0,0,48,12,60,60,12xe">
                  <v:fill on="f" focussize="0,0"/>
                  <v:stroke weight="0.0322834645669291pt" color="#000000" joinstyle="round"/>
                  <v:imagedata o:title=""/>
                  <o:lock v:ext="edit" aspectratio="f"/>
                </v:shape>
                <v:shape id="任意多边形 447" o:spid="_x0000_s1026" o:spt="100" style="position:absolute;left:5437;top:4092;height:61;width:49;" fillcolor="#000000" filled="t" stroked="f" coordsize="49,61" o:gfxdata="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qL0oMb4A&#10;AADcAAAADwAAAAAAAAABACAAAAAiAAAAZHJzL2Rvd25yZXYueG1sUEsBAhQAFAAAAAgAh07iQDMv&#10;BZ47AAAAOQAAABAAAAAAAAAAAQAgAAAADQEAAGRycy9zaGFwZXhtbC54bWxQSwUGAAAAAAYABgBb&#10;AQAAtwMAAAAA&#10;" path="m48,0l0,48,12,60,48,0xe">
                  <v:fill on="t" focussize="0,0"/>
                  <v:stroke on="f"/>
                  <v:imagedata o:title=""/>
                  <o:lock v:ext="edit" aspectratio="f"/>
                </v:shape>
                <v:shape id="任意多边形 448" o:spid="_x0000_s1026" o:spt="100" style="position:absolute;left:5450;top:4092;height:61;width:49;" fillcolor="#000000" filled="t" stroked="f" coordsize="49,61" o:gfxdata="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C8XhdxugAAANwA&#10;AAAPAAAAAAAAAAEAIAAAACIAAABkcnMvZG93bnJldi54bWxQSwECFAAUAAAACACHTuJAMy8FnjsA&#10;AAA5AAAAEAAAAAAAAAABACAAAAAJAQAAZHJzL3NoYXBleG1sLnhtbFBLBQYAAAAABgAGAFsBAACz&#10;AwAAAAA=&#10;" path="m49,12l36,0,0,60,49,12xe">
                  <v:fill on="t" focussize="0,0"/>
                  <v:stroke on="f"/>
                  <v:imagedata o:title=""/>
                  <o:lock v:ext="edit" aspectratio="f"/>
                </v:shape>
                <v:shape id="任意多边形 449" o:spid="_x0000_s1026" o:spt="100" style="position:absolute;left:5437;top:4092;height:61;width:61;" filled="f" stroked="t" coordsize="61,61" o:gfxdata="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lmeL4A&#10;AADcAAAADwAAAAAAAAABACAAAAAiAAAAZHJzL2Rvd25yZXYueG1sUEsBAhQAFAAAAAgAh07iQDMv&#10;BZ47AAAAOQAAABAAAAAAAAAAAQAgAAAADQEAAGRycy9zaGFwZXhtbC54bWxQSwUGAAAAAAYABgBb&#10;AQAAtwMAAAAA&#10;" path="m0,48l12,60,61,12,48,0,0,48xe">
                  <v:fill on="f" focussize="0,0"/>
                  <v:stroke weight="0.0322834645669291pt" color="#000000" joinstyle="round"/>
                  <v:imagedata o:title=""/>
                  <o:lock v:ext="edit" aspectratio="f"/>
                </v:shape>
                <v:shape id="任意多边形 450" o:spid="_x0000_s1026" o:spt="100" style="position:absolute;left:4124;top:3953;height:128;width:23;" filled="f" stroked="t" coordsize="23,128" o:gfxdata="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pTOQi/&#10;AAAA3AAAAA8AAAAAAAAAAQAgAAAAIgAAAGRycy9kb3ducmV2LnhtbFBLAQIUABQAAAAIAIdO4kAz&#10;LwWeOwAAADkAAAAQAAAAAAAAAAEAIAAAAA4BAABkcnMvc2hhcGV4bWwueG1sUEsFBgAAAAAGAAYA&#10;WwEAALgDAAAAAA==&#10;" path="m10,127l8,127,3,123,0,116,23,0e">
                  <v:fill on="f" focussize="0,0"/>
                  <v:stroke weight="0.0322834645669291pt" color="#000000" joinstyle="round"/>
                  <v:imagedata o:title=""/>
                  <o:lock v:ext="edit" aspectratio="f"/>
                </v:shape>
                <v:line id="直线 451" o:spid="_x0000_s1026" o:spt="20" style="position:absolute;left:5607;top:3707;height:0;width:160;" filled="f" stroked="t" coordsize="21600,21600" o:gfxdata="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214Zk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line id="直线 452" o:spid="_x0000_s1026" o:spt="20" style="position:absolute;left:5561;top:3027;height:0;width:206;" filled="f" stroked="t" coordsize="21600,21600" o:gfxdata="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k+HhC8AAAA&#10;3AAAAA8AAAAAAAAAAQAgAAAAIgAAAGRycy9kb3ducmV2LnhtbFBLAQIUABQAAAAIAIdO4kAzLwWe&#10;OwAAADkAAAAQAAAAAAAAAAEAIAAAAAsBAABkcnMvc2hhcGV4bWwueG1sUEsFBgAAAAAGAAYAWwEA&#10;ALUDAAAAAA==&#10;">
                  <v:fill on="f" focussize="0,0"/>
                  <v:stroke weight="0.0322834645669291pt" color="#000000" joinstyle="round"/>
                  <v:imagedata o:title=""/>
                  <o:lock v:ext="edit" aspectratio="f"/>
                </v:line>
                <v:line id="直线 453" o:spid="_x0000_s1026" o:spt="20" style="position:absolute;left:5733;top:2994;flip:y;height:747;width:0;" filled="f" stroked="t" coordsize="21600,21600" o:gfxdata="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0GxCK/&#10;AAAA3AAAAA8AAAAAAAAAAQAgAAAAIgAAAGRycy9kb3ducmV2LnhtbFBLAQIUABQAAAAIAIdO4kAz&#10;LwWeOwAAADkAAAAQAAAAAAAAAAEAIAAAAA4BAABkcnMvc2hhcGV4bWwueG1sUEsFBgAAAAAGAAYA&#10;WwEAALgDAAAAAA==&#10;">
                  <v:fill on="f" focussize="0,0"/>
                  <v:stroke weight="0.0322834645669291pt" color="#000000" joinstyle="round"/>
                  <v:imagedata o:title=""/>
                  <o:lock v:ext="edit" aspectratio="f"/>
                </v:line>
                <v:shape id="任意多边形 454" o:spid="_x0000_s1026" o:spt="100" style="position:absolute;left:5702;top:3677;height:48;width:61;" fillcolor="#000000" filled="t" stroked="f" coordsize="61,48" o:gfxdata="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CnWHrsAAADc&#10;AAAADwAAAAAAAAABACAAAAAiAAAAZHJzL2Rvd25yZXYueG1sUEsBAhQAFAAAAAgAh07iQDMvBZ47&#10;AAAAOQAAABAAAAAAAAAAAQAgAAAACgEAAGRycy9zaGFwZXhtbC54bWxQSwUGAAAAAAYABgBbAQAA&#10;tAMAAAAA&#10;" path="m60,48l12,0,0,12,60,48xe">
                  <v:fill on="t" focussize="0,0"/>
                  <v:stroke on="f"/>
                  <v:imagedata o:title=""/>
                  <o:lock v:ext="edit" aspectratio="f"/>
                </v:shape>
                <v:shape id="任意多边形 455" o:spid="_x0000_s1026" o:spt="100" style="position:absolute;left:5702;top:3688;height:49;width:61;" fillcolor="#000000" filled="t" stroked="f" coordsize="61,49" o:gfxdata="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1QPmS/&#10;AAAA3AAAAA8AAAAAAAAAAQAgAAAAIgAAAGRycy9kb3ducmV2LnhtbFBLAQIUABQAAAAIAIdO4kAz&#10;LwWeOwAAADkAAAAQAAAAAAAAAAEAIAAAAA4BAABkcnMvc2hhcGV4bWwueG1sUEsFBgAAAAAGAAYA&#10;WwEAALgDAAAAAA==&#10;" path="m60,36l0,0,48,48,60,36xe">
                  <v:fill on="t" focussize="0,0"/>
                  <v:stroke on="f"/>
                  <v:imagedata o:title=""/>
                  <o:lock v:ext="edit" aspectratio="f"/>
                </v:shape>
                <v:shape id="任意多边形 456" o:spid="_x0000_s1026" o:spt="100" style="position:absolute;left:5702;top:3677;height:61;width:61;" filled="f" stroked="t" coordsize="61,61" o:gfxdata="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Bt88/lugAAANwA&#10;AAAPAAAAAAAAAAEAIAAAACIAAABkcnMvZG93bnJldi54bWxQSwECFAAUAAAACACHTuJAMy8FnjsA&#10;AAA5AAAAEAAAAAAAAAABACAAAAAJAQAAZHJzL3NoYXBleG1sLnhtbFBLBQYAAAAABgAGAFsBAACz&#10;AwAAAAA=&#10;" path="m12,0l0,12,48,60,60,48,12,0xe">
                  <v:fill on="f" focussize="0,0"/>
                  <v:stroke weight="0.0322834645669291pt" color="#000000" joinstyle="round"/>
                  <v:imagedata o:title=""/>
                  <o:lock v:ext="edit" aspectratio="f"/>
                </v:shape>
                <v:shape id="任意多边形 457" o:spid="_x0000_s1026" o:spt="100" style="position:absolute;left:5702;top:3009;height:49;width:61;" fillcolor="#000000" filled="t" stroked="f" coordsize="61,49" o:gfxdata="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zgw+N&#10;wAAAANwAAAAPAAAAAAAAAAEAIAAAACIAAABkcnMvZG93bnJldi54bWxQSwECFAAUAAAACACHTuJA&#10;My8FnjsAAAA5AAAAEAAAAAAAAAABACAAAAAPAQAAZHJzL3NoYXBleG1sLnhtbFBLBQYAAAAABgAG&#10;AFsBAAC5AwAAAAA=&#10;" path="m60,37l0,0,48,49,60,37xe">
                  <v:fill on="t" focussize="0,0"/>
                  <v:stroke on="f"/>
                  <v:imagedata o:title=""/>
                  <o:lock v:ext="edit" aspectratio="f"/>
                </v:shape>
                <v:shape id="任意多边形 458" o:spid="_x0000_s1026" o:spt="100" style="position:absolute;left:5702;top:2997;height:48;width:61;" fillcolor="#000000" filled="t" stroked="f" coordsize="61,48" o:gfxdata="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" path="m60,48l12,0,0,11,60,48xe">
                  <v:fill on="t" focussize="0,0"/>
                  <v:stroke on="f"/>
                  <v:imagedata o:title=""/>
                  <o:lock v:ext="edit" aspectratio="f"/>
                </v:shape>
                <v:shape id="任意多边形 459" o:spid="_x0000_s1026" o:spt="100" style="position:absolute;left:5702;top:2997;height:61;width:61;" filled="f" stroked="t" coordsize="61,61" o:gfxdata="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RwWX74A&#10;AADcAAAADwAAAAAAAAABACAAAAAiAAAAZHJzL2Rvd25yZXYueG1sUEsBAhQAFAAAAAgAh07iQDMv&#10;BZ47AAAAOQAAABAAAAAAAAAAAQAgAAAADQEAAGRycy9zaGFwZXhtbC54bWxQSwUGAAAAAAYABgBb&#10;AQAAtwMAAAAA&#10;" path="m48,60l60,48,12,0,0,11,48,60xe">
                  <v:fill on="f" focussize="0,0"/>
                  <v:stroke weight="0.0322834645669291pt" color="#000000" joinstyle="round"/>
                  <v:imagedata o:title=""/>
                  <o:lock v:ext="edit" aspectratio="f"/>
                </v:shape>
                <v:rect id="矩形 460" o:spid="_x0000_s1026" o:spt="1" style="position:absolute;left:5522;top:3707;height:2;width:2;" fillcolor="#000000" filled="t" stroked="f" coordsize="21600,21600" o:gfxdata="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nQz5K/&#10;AAAA3AAAAA8AAAAAAAAAAQAgAAAAIgAAAGRycy9kb3ducmV2LnhtbFBLAQIUABQAAAAIAIdO4kAz&#10;LwWeOwAAADkAAAAQAAAAAAAAAAEAIAAAAA4BAABkcnMvc2hhcGV4bWwueG1sUEsFBgAAAAAGAAYA&#10;WwEAALgDAAAAAA==&#10;">
                  <v:fill on="t" focussize="0,0"/>
                  <v:stroke on="f"/>
                  <v:imagedata o:title=""/>
                  <o:lock v:ext="edit" aspectratio="f"/>
                </v:rect>
                <v:rect id="矩形 461" o:spid="_x0000_s1026" o:spt="1" style="position:absolute;left:5475;top:3028;height:2;width:2;" fillcolor="#000000" filled="t" stroked="f" coordsize="21600,21600" o:gfxdata="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Gacagm/&#10;AAAA3AAAAA8AAAAAAAAAAQAgAAAAIgAAAGRycy9kb3ducmV2LnhtbFBLAQIUABQAAAAIAIdO4kAz&#10;LwWeOwAAADkAAAAQAAAAAAAAAAEAIAAAAA4BAABkcnMvc2hhcGV4bWwueG1sUEsFBgAAAAAGAAYA&#10;WwEAALgDAAAAAA==&#10;">
                  <v:fill on="t" focussize="0,0"/>
                  <v:stroke on="f"/>
                  <v:imagedata o:title=""/>
                  <o:lock v:ext="edit" aspectratio="f"/>
                </v:rect>
                <v:rect id="矩形 462" o:spid="_x0000_s1026" o:spt="1" style="position:absolute;left:5733;top:3028;height:2;width:2;" fillcolor="#000000" filled="t" stroked="f" coordsize="21600,21600" o:gfxdata="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pdfJ9&#10;wAAAANwAAAAPAAAAAAAAAAEAIAAAACIAAABkcnMvZG93bnJldi54bWxQSwECFAAUAAAACACHTuJA&#10;My8FnjsAAAA5AAAAEAAAAAAAAAABACAAAAAPAQAAZHJzL3NoYXBleG1sLnhtbFBLBQYAAAAABgAG&#10;AFsBAAC5AwAAAAA=&#10;">
                  <v:fill on="t" focussize="0,0"/>
                  <v:stroke on="f"/>
                  <v:imagedata o:title=""/>
                  <o:lock v:ext="edit" aspectratio="f"/>
                </v:rect>
                <v:line id="直线 463" o:spid="_x0000_s1026" o:spt="20" style="position:absolute;left:5564;top:3369;flip:x y;height:24;width:128;" filled="f" stroked="t" coordsize="21600,21600" o:gfxdata="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CxGXovQAA&#10;ANwAAAAPAAAAAAAAAAEAIAAAACIAAABkcnMvZG93bnJldi54bWxQSwECFAAUAAAACACHTuJAMy8F&#10;njsAAAA5AAAAEAAAAAAAAAABACAAAAAMAQAAZHJzL3NoYXBleG1sLnhtbFBLBQYAAAAABgAGAFsB&#10;AAC2AwAAAAA=&#10;">
                  <v:fill on="f" focussize="0,0"/>
                  <v:stroke weight="0.0322834645669291pt" color="#000000" joinstyle="round"/>
                  <v:imagedata o:title=""/>
                  <o:lock v:ext="edit" aspectratio="f"/>
                </v:line>
                <v:shape id="任意多边形 464" o:spid="_x0000_s1026" o:spt="100" style="position:absolute;left:5607;top:3341;height:35;width:85;" filled="f" stroked="t" coordsize="85,35" o:gfxdata="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O+r5g2/&#10;AAAA3AAAAA8AAAAAAAAAAQAgAAAAIgAAAGRycy9kb3ducmV2LnhtbFBLAQIUABQAAAAIAIdO4kAz&#10;LwWeOwAAADkAAAAQAAAAAAAAAAEAIAAAAA4BAABkcnMvc2hhcGV4bWwueG1sUEsFBgAAAAAGAAYA&#10;WwEAALgDAAAAAA==&#10;" path="m0,34l0,9,3,4,10,0,25,0,85,9e">
                  <v:fill on="f" focussize="0,0"/>
                  <v:stroke weight="0.0322834645669291pt" color="#000000" joinstyle="round"/>
                  <v:imagedata o:title=""/>
                  <o:lock v:ext="edit" aspectratio="f"/>
                </v:shape>
                <v:line id="直线 465" o:spid="_x0000_s1026" o:spt="20" style="position:absolute;left:2718;top:3472;flip:y;height:150;width:0;" filled="f" stroked="t" coordsize="21600,21600" o:gfxdata="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DdNj+m/&#10;AAAA3AAAAA8AAAAAAAAAAQAgAAAAIgAAAGRycy9kb3ducmV2LnhtbFBLAQIUABQAAAAIAIdO4kAz&#10;LwWeOwAAADkAAAAQAAAAAAAAAAEAIAAAAA4BAABkcnMvc2hhcGV4bWwueG1sUEsFBgAAAAAGAAYA&#10;WwEAALgDAAAAAA==&#10;">
                  <v:fill on="f" focussize="0,0"/>
                  <v:stroke weight="0.0322834645669291pt" color="#000000" joinstyle="round"/>
                  <v:imagedata o:title=""/>
                  <o:lock v:ext="edit" aspectratio="f"/>
                </v:line>
                <v:line id="直线 466" o:spid="_x0000_s1026" o:spt="20" style="position:absolute;left:2923;top:3472;height:150;width:0;" filled="f" stroked="t" coordsize="21600,21600" o:gfxdata="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Mq5pkS8AAAA&#10;3AAAAA8AAAAAAAAAAQAgAAAAIgAAAGRycy9kb3ducmV2LnhtbFBLAQIUABQAAAAIAIdO4kAzLwWe&#10;OwAAADkAAAAQAAAAAAAAAAEAIAAAAAsBAABkcnMvc2hhcGV4bWwueG1sUEsFBgAAAAAGAAYAWwEA&#10;ALUDAAAAAA==&#10;">
                  <v:fill on="f" focussize="0,0"/>
                  <v:stroke weight="0.0808661417322835pt" color="#000000" joinstyle="round"/>
                  <v:imagedata o:title=""/>
                  <o:lock v:ext="edit" aspectratio="f"/>
                </v:line>
                <v:line id="直线 467" o:spid="_x0000_s1026" o:spt="20" style="position:absolute;left:2684;top:3505;height:0;width:272;" filled="f" stroked="t" coordsize="21600,21600" o:gfxdata="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Lqwam8AAAA&#10;3AAAAA8AAAAAAAAAAQAgAAAAIgAAAGRycy9kb3ducmV2LnhtbFBLAQIUABQAAAAIAIdO4kAzLwWe&#10;OwAAADkAAAAQAAAAAAAAAAEAIAAAAAsBAABkcnMvc2hhcGV4bWwueG1sUEsFBgAAAAAGAAYAWwEA&#10;ALUDAAAAAA==&#10;">
                  <v:fill on="f" focussize="0,0"/>
                  <v:stroke weight="0.0322834645669291pt" color="#000000" joinstyle="round"/>
                  <v:imagedata o:title=""/>
                  <o:lock v:ext="edit" aspectratio="f"/>
                </v:line>
                <v:shape id="任意多边形 468" o:spid="_x0000_s1026" o:spt="100" style="position:absolute;left:2700;top:3475;height:60;width:48;" fillcolor="#000000" filled="t" stroked="f" coordsize="48,60" o:gfxdata="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o3n67sAAADc&#10;AAAADwAAAAAAAAABACAAAAAiAAAAZHJzL2Rvd25yZXYueG1sUEsBAhQAFAAAAAgAh07iQDMvBZ47&#10;AAAAOQAAABAAAAAAAAAAAQAgAAAACgEAAGRycy9zaGFwZXhtbC54bWxQSwUGAAAAAAYABgBbAQAA&#10;tAMAAAAA&#10;" path="m48,12l36,0,0,60,48,12xe">
                  <v:fill on="t" focussize="0,0"/>
                  <v:stroke on="f"/>
                  <v:imagedata o:title=""/>
                  <o:lock v:ext="edit" aspectratio="f"/>
                </v:shape>
                <v:shape id="任意多边形 469" o:spid="_x0000_s1026" o:spt="100" style="position:absolute;left:2688;top:3475;height:60;width:48;" fillcolor="#000000" filled="t" stroked="f" coordsize="48,60" o:gfxdata="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HBQnC/&#10;AAAA3AAAAA8AAAAAAAAAAQAgAAAAIgAAAGRycy9kb3ducmV2LnhtbFBLAQIUABQAAAAIAIdO4kAz&#10;LwWeOwAAADkAAAAQAAAAAAAAAAEAIAAAAA4BAABkcnMvc2hhcGV4bWwueG1sUEsFBgAAAAAGAAYA&#10;WwEAALgDAAAAAA==&#10;" path="m48,0l0,48,12,60,48,0xe">
                  <v:fill on="t" focussize="0,0"/>
                  <v:stroke on="f"/>
                  <v:imagedata o:title=""/>
                  <o:lock v:ext="edit" aspectratio="f"/>
                </v:shape>
                <v:shape id="任意多边形 470" o:spid="_x0000_s1026" o:spt="100" style="position:absolute;left:2688;top:3475;height:60;width:61;" filled="f" stroked="t" coordsize="61,60" o:gfxdata="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8p7/dbsAAADc&#10;AAAADwAAAAAAAAABACAAAAAiAAAAZHJzL2Rvd25yZXYueG1sUEsBAhQAFAAAAAgAh07iQDMvBZ47&#10;AAAAOQAAABAAAAAAAAAAAQAgAAAACgEAAGRycy9zaGFwZXhtbC54bWxQSwUGAAAAAAYABgBbAQAA&#10;tAMAAAAA&#10;" path="m60,12l48,0,0,48,12,60,60,12xe">
                  <v:fill on="f" focussize="0,0"/>
                  <v:stroke weight="0.0322834645669291pt" color="#000000" joinstyle="round"/>
                  <v:imagedata o:title=""/>
                  <o:lock v:ext="edit" aspectratio="f"/>
                </v:shape>
                <v:shape id="任意多边形 471" o:spid="_x0000_s1026" o:spt="100" style="position:absolute;left:2892;top:3475;height:60;width:48;" fillcolor="#000000" filled="t" stroked="f" coordsize="48,60" o:gfxdata="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l95nL4A&#10;AADcAAAADwAAAAAAAAABACAAAAAiAAAAZHJzL2Rvd25yZXYueG1sUEsBAhQAFAAAAAgAh07iQDMv&#10;BZ47AAAAOQAAABAAAAAAAAAAAQAgAAAADQEAAGRycy9zaGFwZXhtbC54bWxQSwUGAAAAAAYABgBb&#10;AQAAtwMAAAAA&#10;" path="m48,0l0,48,13,60,48,0xe">
                  <v:fill on="t" focussize="0,0"/>
                  <v:stroke on="f"/>
                  <v:imagedata o:title=""/>
                  <o:lock v:ext="edit" aspectratio="f"/>
                </v:shape>
                <v:shape id="任意多边形 472" o:spid="_x0000_s1026" o:spt="100" style="position:absolute;left:2904;top:3475;height:60;width:48;" fillcolor="#000000" filled="t" stroked="f" coordsize="48,60" o:gfxdata="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G24ei/&#10;AAAA3AAAAA8AAAAAAAAAAQAgAAAAIgAAAGRycy9kb3ducmV2LnhtbFBLAQIUABQAAAAIAIdO4kAz&#10;LwWeOwAAADkAAAAQAAAAAAAAAAEAIAAAAA4BAABkcnMvc2hhcGV4bWwueG1sUEsFBgAAAAAGAAYA&#10;WwEAALgDAAAAAA==&#10;" path="m47,12l35,0,0,60,47,12xe">
                  <v:fill on="t" focussize="0,0"/>
                  <v:stroke on="f"/>
                  <v:imagedata o:title=""/>
                  <o:lock v:ext="edit" aspectratio="f"/>
                </v:shape>
                <v:shape id="任意多边形 473" o:spid="_x0000_s1026" o:spt="100" style="position:absolute;left:2892;top:3475;height:60;width:61;" filled="f" stroked="t" coordsize="61,60" o:gfxdata="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13ZwG8AAAA&#10;3AAAAA8AAAAAAAAAAQAgAAAAIgAAAGRycy9kb3ducmV2LnhtbFBLAQIUABQAAAAIAIdO4kAzLwWe&#10;OwAAADkAAAAQAAAAAAAAAAEAIAAAAAsBAABkcnMvc2hhcGV4bWwueG1sUEsFBgAAAAAGAAYAWwEA&#10;ALUDAAAAAA==&#10;" path="m0,48l13,60,60,12,48,0,0,48xe">
                  <v:fill on="f" focussize="0,0"/>
                  <v:stroke weight="0.0322834645669291pt" color="#000000" joinstyle="round"/>
                  <v:imagedata o:title=""/>
                  <o:lock v:ext="edit" aspectratio="f"/>
                </v:shape>
                <v:shape id="任意多边形 474" o:spid="_x0000_s1026" o:spt="100" style="position:absolute;left:2797;top:3379;height:85;width:46;" filled="f" stroked="t" coordsize="46,85" o:gfxdata="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HsD6ta/&#10;AAAA3AAAAA8AAAAAAAAAAQAgAAAAIgAAAGRycy9kb3ducmV2LnhtbFBLAQIUABQAAAAIAIdO4kAz&#10;LwWeOwAAADkAAAAQAAAAAAAAAAEAIAAAAA4BAABkcnMvc2hhcGV4bWwueG1sUEsFBgAAAAAGAAYA&#10;WwEAALgDAAAAAA==&#10;" path="m41,84l33,66,46,0,26,0,16,3,11,10,8,17,0,63,0,70,4,81,8,84,16,84,23,81,28,77,33,66e">
                  <v:fill on="f" focussize="0,0"/>
                  <v:stroke weight="0.0322834645669291pt" color="#000000" joinstyle="round"/>
                  <v:imagedata o:title=""/>
                  <o:lock v:ext="edit" aspectratio="f"/>
                </v:shape>
                <v:line id="直线 475" o:spid="_x0000_s1026" o:spt="20" style="position:absolute;left:4123;top:3027;height:795;width:0;" filled="f" stroked="t" coordsize="21600,21600" o:gfxdata="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5YvRa/&#10;AAAA3AAAAA8AAAAAAAAAAQAgAAAAIgAAAGRycy9kb3ducmV2LnhtbFBLAQIUABQAAAAIAIdO4kAz&#10;LwWeOwAAADkAAAAQAAAAAAAAAAEAIAAAAA4BAABkcnMvc2hhcGV4bWwueG1sUEsFBgAAAAAGAAYA&#10;WwEAALgDAAAAAA==&#10;">
                  <v:fill on="f" focussize="0,0"/>
                  <v:stroke weight="0.420157480314961pt" color="#000000" joinstyle="round"/>
                  <v:imagedata o:title=""/>
                  <o:lock v:ext="edit" aspectratio="f"/>
                </v:line>
                <v:line id="直线 476" o:spid="_x0000_s1026" o:spt="20" style="position:absolute;left:4123;top:3027;height:795;width:0;" filled="f" stroked="t" coordsize="21600,21600" o:gfxdata="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X8cpZLsAAADc&#10;AAAADwAAAAAAAAABACAAAAAiAAAAZHJzL2Rvd25yZXYueG1sUEsBAhQAFAAAAAgAh07iQDMvBZ47&#10;AAAAOQAAABAAAAAAAAAAAQAgAAAACgEAAGRycy9zaGFwZXhtbC54bWxQSwUGAAAAAAYABgBbAQAA&#10;tAMAAAAA&#10;">
                  <v:fill on="f" focussize="0,0"/>
                  <v:stroke weight="0.420157480314961pt" color="#000000" joinstyle="round"/>
                  <v:imagedata o:title=""/>
                  <o:lock v:ext="edit" aspectratio="f"/>
                </v:line>
                <v:line id="直线 477" o:spid="_x0000_s1026" o:spt="20" style="position:absolute;left:4123;top:3027;height:795;width:0;" filled="f" stroked="t" coordsize="21600,21600" o:gfxdata="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BqZFIO/&#10;AAAA3AAAAA8AAAAAAAAAAQAgAAAAIgAAAGRycy9kb3ducmV2LnhtbFBLAQIUABQAAAAIAIdO4kAz&#10;LwWeOwAAADkAAAAQAAAAAAAAAAEAIAAAAA4BAABkcnMvc2hhcGV4bWwueG1sUEsFBgAAAAAGAAYA&#10;WwEAALgDAAAAAA==&#10;">
                  <v:fill on="f" focussize="0,0"/>
                  <v:stroke weight="0.45244094488189pt" color="#000000" joinstyle="round"/>
                  <v:imagedata o:title=""/>
                  <o:lock v:ext="edit" aspectratio="f"/>
                </v:line>
                <v:shape id="图片 478" o:spid="_x0000_s1026" o:spt="75" type="#_x0000_t75" style="position:absolute;left:2599;top:3149;height:167;width:470;" filled="f" o:preferrelative="t" stroked="f" coordsize="21600,21600" o:gfxdata="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fQmTEugAAANwA&#10;AAAPAAAAAAAAAAEAIAAAACIAAABkcnMvZG93bnJldi54bWxQSwECFAAUAAAACACHTuJAMy8FnjsA&#10;AAA5AAAAEAAAAAAAAAABACAAAAAJAQAAZHJzL3NoYXBleG1sLnhtbFBLBQYAAAAABgAGAFsBAACz&#10;AwAAAAA=&#10;">
                  <v:fill on="f" focussize="0,0"/>
                  <v:stroke on="f"/>
                  <v:imagedata r:id="rId63" o:title=""/>
                  <o:lock v:ext="edit" aspectratio="t"/>
                </v:shape>
                <v:shape id="图片 479" o:spid="_x0000_s1026" o:spt="75" type="#_x0000_t75" style="position:absolute;left:4599;top:2974;height:171;width:392;" filled="f" o:preferrelative="t" stroked="f" coordsize="21600,21600" o:gfxdata="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AvteLS/&#10;AAAA3AAAAA8AAAAAAAAAAQAgAAAAIgAAAGRycy9kb3ducmV2LnhtbFBLAQIUABQAAAAIAIdO4kAz&#10;LwWeOwAAADkAAAAQAAAAAAAAAAEAIAAAAA4BAABkcnMvc2hhcGV4bWwueG1sUEsFBgAAAAAGAAYA&#10;WwEAALgDAAAAAA==&#10;">
                  <v:fill on="f" focussize="0,0"/>
                  <v:stroke on="f"/>
                  <v:imagedata r:id="rId64" o:title=""/>
                  <o:lock v:ext="edit" aspectratio="t"/>
                </v:shape>
                <v:shape id="任意多边形 480" o:spid="_x0000_s1026" o:spt="100" style="position:absolute;left:4483;top:3593;height:72;width:43;" fillcolor="#000000" filled="t" stroked="f" coordsize="43,72" o:gfxdata="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FeYksrsAAADc&#10;AAAADwAAAAAAAAABACAAAAAiAAAAZHJzL2Rvd25yZXYueG1sUEsBAhQAFAAAAAgAh07iQDMvBZ47&#10;AAAAOQAAABAAAAAAAAAAAQAgAAAACgEAAGRycy9zaGFwZXhtbC54bWxQSwUGAAAAAAYABgBbAQAA&#10;tAMAAAAA&#10;" path="m42,7l27,0,0,71,42,7xe">
                  <v:fill on="t" focussize="0,0"/>
                  <v:stroke on="f"/>
                  <v:imagedata o:title=""/>
                  <o:lock v:ext="edit" aspectratio="f"/>
                </v:shape>
                <v:shape id="任意多边形 481" o:spid="_x0000_s1026" o:spt="100" style="position:absolute;left:4483;top:3593;height:72;width:43;" filled="f" stroked="t" coordsize="43,72" o:gfxdata="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CyUBzK/&#10;AAAA3AAAAA8AAAAAAAAAAQAgAAAAIgAAAGRycy9kb3ducmV2LnhtbFBLAQIUABQAAAAIAIdO4kAz&#10;LwWeOwAAADkAAAAQAAAAAAAAAAEAIAAAAA4BAABkcnMvc2hhcGV4bWwueG1sUEsFBgAAAAAGAAYA&#10;WwEAALgDAAAAAA==&#10;" path="m0,71l27,0,42,7,0,71xe">
                  <v:fill on="f" focussize="0,0"/>
                  <v:stroke weight="0.0322834645669291pt" color="#000000" joinstyle="round"/>
                  <v:imagedata o:title=""/>
                  <o:lock v:ext="edit" aspectratio="f"/>
                </v:shape>
                <v:line id="直线 482" o:spid="_x0000_s1026" o:spt="20" style="position:absolute;left:4517;top:3166;flip:y;height:432;width:198;" filled="f" stroked="t" coordsize="21600,21600" o:gfxdata="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ytHVm/&#10;AAAA3AAAAA8AAAAAAAAAAQAgAAAAIgAAAGRycy9kb3ducmV2LnhtbFBLAQIUABQAAAAIAIdO4kAz&#10;LwWeOwAAADkAAAAQAAAAAAAAAAEAIAAAAA4BAABkcnMvc2hhcGV4bWwueG1sUEsFBgAAAAAGAAYA&#10;WwEAALgDAAAAAA==&#10;">
                  <v:fill on="f" focussize="0,0"/>
                  <v:stroke weight="0.0322834645669291pt" color="#000000" joinstyle="round"/>
                  <v:imagedata o:title=""/>
                  <o:lock v:ext="edit" aspectratio="f"/>
                </v:line>
                <v:shape id="文本框 483" o:spid="_x0000_s1026" o:spt="202" type="#_x0000_t202" style="position:absolute;left:1417;top:180;height:6413;width:9071;" filled="f" stroked="t" coordsize="21600,21600" o:gfxdata="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z95p&#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8.</w:t>
                        </w:r>
                        <w:r>
                          <w:rPr>
                            <w:rFonts w:ascii="Arial" w:eastAsia="Arial"/>
                            <w:sz w:val="21"/>
                          </w:rPr>
                          <w:tab/>
                        </w:r>
                        <w:r>
                          <w:rPr>
                            <w:sz w:val="21"/>
                          </w:rPr>
                          <w:t>木屋架</w:t>
                        </w:r>
                        <w:r>
                          <w:rPr>
                            <w:rFonts w:ascii="Arial" w:eastAsia="Arial"/>
                            <w:sz w:val="21"/>
                          </w:rPr>
                          <w:t>d</w:t>
                        </w:r>
                        <w:r>
                          <w:rPr>
                            <w:sz w:val="21"/>
                          </w:rPr>
                          <w:t>级评定</w:t>
                        </w:r>
                      </w:p>
                      <w:p>
                        <w:pPr>
                          <w:spacing w:before="118"/>
                          <w:ind w:left="1109" w:right="0" w:firstLine="0"/>
                          <w:jc w:val="left"/>
                          <w:rPr>
                            <w:sz w:val="21"/>
                          </w:rPr>
                        </w:pPr>
                        <w:r>
                          <w:rPr>
                            <w:sz w:val="21"/>
                          </w:rPr>
                          <w:t>（</w:t>
                        </w:r>
                        <w:r>
                          <w:rPr>
                            <w:rFonts w:ascii="Arial" w:eastAsia="Arial"/>
                            <w:sz w:val="21"/>
                          </w:rPr>
                          <w:t>4</w:t>
                        </w:r>
                        <w:r>
                          <w:rPr>
                            <w:sz w:val="21"/>
                          </w:rPr>
                          <w:t>）屋架在平面内严重下挠或平面外严重歪斜。</w:t>
                        </w: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0"/>
                          </w:rPr>
                        </w:pPr>
                      </w:p>
                      <w:p>
                        <w:pPr>
                          <w:spacing w:before="0"/>
                          <w:ind w:left="1696" w:right="0" w:firstLine="0"/>
                          <w:jc w:val="left"/>
                          <w:rPr>
                            <w:sz w:val="21"/>
                          </w:rPr>
                        </w:pPr>
                        <w:r>
                          <w:rPr>
                            <w:sz w:val="21"/>
                          </w:rPr>
                          <w:t>平面内严重下挠</w:t>
                        </w:r>
                      </w:p>
                      <w:p>
                        <w:pPr>
                          <w:spacing w:before="70"/>
                          <w:ind w:left="5381" w:right="0" w:firstLine="0"/>
                          <w:jc w:val="left"/>
                          <w:rPr>
                            <w:sz w:val="21"/>
                          </w:rPr>
                        </w:pPr>
                        <w:r>
                          <w:rPr>
                            <w:sz w:val="21"/>
                          </w:rPr>
                          <w:t>平面外严重歪斜</w:t>
                        </w:r>
                      </w:p>
                    </w:txbxContent>
                  </v:textbox>
                </v:shape>
                <w10:wrap type="topAndBottom"/>
              </v:group>
            </w:pict>
          </mc:Fallback>
        </mc:AlternateContent>
      </w:r>
    </w:p>
    <w:p>
      <w:pPr>
        <w:spacing w:after="0"/>
        <w:rPr>
          <w:rFonts w:ascii="Times New Roman"/>
          <w:sz w:val="12"/>
        </w:rPr>
        <w:sectPr>
          <w:pgSz w:w="11910" w:h="16800"/>
          <w:pgMar w:top="1400" w:right="1300" w:bottom="1040" w:left="1300" w:header="0" w:footer="850" w:gutter="0"/>
        </w:sectPr>
      </w:pPr>
    </w:p>
    <w:p>
      <w:pPr>
        <w:pStyle w:val="2"/>
        <w:ind w:left="114"/>
        <w:rPr>
          <w:rFonts w:ascii="Times New Roman"/>
          <w:sz w:val="20"/>
        </w:rPr>
      </w:pPr>
      <w:r>
        <w:drawing>
          <wp:anchor distT="0" distB="0" distL="0" distR="0" simplePos="0" relativeHeight="250075136" behindDoc="1" locked="0" layoutInCell="1" allowOverlap="1">
            <wp:simplePos x="0" y="0"/>
            <wp:positionH relativeFrom="page">
              <wp:posOffset>3649980</wp:posOffset>
            </wp:positionH>
            <wp:positionV relativeFrom="page">
              <wp:posOffset>2724150</wp:posOffset>
            </wp:positionV>
            <wp:extent cx="2045970" cy="1563370"/>
            <wp:effectExtent l="0" t="0" r="0" b="0"/>
            <wp:wrapNone/>
            <wp:docPr id="13" name="image63.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 name="image63.jpeg"/>
                    <pic:cNvPicPr>
                      <a:picLocks noChangeAspect="1"/>
                    </pic:cNvPicPr>
                  </pic:nvPicPr>
                  <pic:blipFill>
                    <a:blip r:embed="rId65" cstate="print"/>
                    <a:stretch>
                      <a:fillRect/>
                    </a:stretch>
                  </pic:blipFill>
                  <pic:spPr>
                    <a:xfrm>
                      <a:off x="0" y="0"/>
                      <a:ext cx="2045867" cy="1563624"/>
                    </a:xfrm>
                    <a:prstGeom prst="rect">
                      <a:avLst/>
                    </a:prstGeom>
                  </pic:spPr>
                </pic:pic>
              </a:graphicData>
            </a:graphic>
          </wp:anchor>
        </w:drawing>
      </w:r>
      <w:r>
        <w:rPr>
          <w:rFonts w:ascii="Times New Roman"/>
          <w:sz w:val="20"/>
        </w:rPr>
        <mc:AlternateContent>
          <mc:Choice Requires="wpg">
            <w:drawing>
              <wp:inline distT="0" distB="0" distL="114300" distR="114300">
                <wp:extent cx="5763895" cy="4076065"/>
                <wp:effectExtent l="3175" t="2540" r="5080" b="17145"/>
                <wp:docPr id="218" name="组合 484"/>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16" name="图片 485"/>
                          <pic:cNvPicPr>
                            <a:picLocks noChangeAspect="1"/>
                          </pic:cNvPicPr>
                        </pic:nvPicPr>
                        <pic:blipFill>
                          <a:blip r:embed="rId66"/>
                          <a:stretch>
                            <a:fillRect/>
                          </a:stretch>
                        </pic:blipFill>
                        <pic:spPr>
                          <a:xfrm>
                            <a:off x="1114" y="2876"/>
                            <a:ext cx="3097" cy="2296"/>
                          </a:xfrm>
                          <a:prstGeom prst="rect">
                            <a:avLst/>
                          </a:prstGeom>
                          <a:noFill/>
                          <a:ln>
                            <a:noFill/>
                          </a:ln>
                        </pic:spPr>
                      </pic:pic>
                      <wps:wsp>
                        <wps:cNvPr id="217" name="文本框 486"/>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8.</w:t>
                              </w:r>
                              <w:r>
                                <w:rPr>
                                  <w:rFonts w:ascii="Arial" w:eastAsia="Arial"/>
                                  <w:sz w:val="21"/>
                                </w:rPr>
                                <w:tab/>
                              </w:r>
                              <w:r>
                                <w:rPr>
                                  <w:sz w:val="21"/>
                                </w:rPr>
                                <w:t>木屋架</w:t>
                              </w:r>
                              <w:r>
                                <w:rPr>
                                  <w:rFonts w:ascii="Arial" w:eastAsia="Arial"/>
                                  <w:sz w:val="21"/>
                                </w:rPr>
                                <w:t>d</w:t>
                              </w:r>
                              <w:r>
                                <w:rPr>
                                  <w:sz w:val="21"/>
                                </w:rPr>
                                <w:t>级评定</w:t>
                              </w:r>
                            </w:p>
                            <w:p>
                              <w:pPr>
                                <w:spacing w:before="119" w:line="345" w:lineRule="auto"/>
                                <w:ind w:left="1050" w:right="1587" w:firstLine="59"/>
                                <w:jc w:val="left"/>
                                <w:rPr>
                                  <w:sz w:val="21"/>
                                </w:rPr>
                              </w:pPr>
                              <w:r>
                                <w:rPr>
                                  <w:sz w:val="21"/>
                                </w:rPr>
                                <w:t>（</w:t>
                              </w:r>
                              <w:r>
                                <w:rPr>
                                  <w:rFonts w:ascii="Arial" w:eastAsia="Arial"/>
                                  <w:sz w:val="21"/>
                                </w:rPr>
                                <w:t>5</w:t>
                              </w:r>
                              <w:r>
                                <w:rPr>
                                  <w:sz w:val="21"/>
                                </w:rPr>
                                <w:t>）榫卯节点失效或多处拔榫：榫头折断，或拔榫，或卯口劈裂， 已不具备连接或承载能力。</w:t>
                              </w:r>
                            </w:p>
                          </w:txbxContent>
                        </wps:txbx>
                        <wps:bodyPr lIns="0" tIns="0" rIns="0" bIns="0" upright="1"/>
                      </wps:wsp>
                    </wpg:wgp>
                  </a:graphicData>
                </a:graphic>
              </wp:inline>
            </w:drawing>
          </mc:Choice>
          <mc:Fallback>
            <w:pict>
              <v:group id="组合 484"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">
                <o:lock v:ext="edit" aspectratio="f"/>
                <v:shape id="图片 485" o:spid="_x0000_s1026" o:spt="75" type="#_x0000_t75" style="position:absolute;left:1114;top:2876;height:2296;width:3097;" filled="f" o:preferrelative="t" stroked="f" coordsize="21600,21600" o:gfxdata="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1wZ1L4A&#10;AADcAAAADwAAAAAAAAABACAAAAAiAAAAZHJzL2Rvd25yZXYueG1sUEsBAhQAFAAAAAgAh07iQDMv&#10;BZ47AAAAOQAAABAAAAAAAAAAAQAgAAAADQEAAGRycy9zaGFwZXhtbC54bWxQSwUGAAAAAAYABgBb&#10;AQAAtwMAAAAA&#10;">
                  <v:fill on="f" focussize="0,0"/>
                  <v:stroke on="f"/>
                  <v:imagedata r:id="rId66" o:title=""/>
                  <o:lock v:ext="edit" aspectratio="t"/>
                </v:shape>
                <v:shape id="文本框 486" o:spid="_x0000_s1026" o:spt="202" type="#_x0000_t202" style="position:absolute;left:3;top:3;height:6413;width:9071;" filled="f" stroked="t" coordsize="21600,21600" o:gfxdata="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EIr49&#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8.</w:t>
                        </w:r>
                        <w:r>
                          <w:rPr>
                            <w:rFonts w:ascii="Arial" w:eastAsia="Arial"/>
                            <w:sz w:val="21"/>
                          </w:rPr>
                          <w:tab/>
                        </w:r>
                        <w:r>
                          <w:rPr>
                            <w:sz w:val="21"/>
                          </w:rPr>
                          <w:t>木屋架</w:t>
                        </w:r>
                        <w:r>
                          <w:rPr>
                            <w:rFonts w:ascii="Arial" w:eastAsia="Arial"/>
                            <w:sz w:val="21"/>
                          </w:rPr>
                          <w:t>d</w:t>
                        </w:r>
                        <w:r>
                          <w:rPr>
                            <w:sz w:val="21"/>
                          </w:rPr>
                          <w:t>级评定</w:t>
                        </w:r>
                      </w:p>
                      <w:p>
                        <w:pPr>
                          <w:spacing w:before="119" w:line="345" w:lineRule="auto"/>
                          <w:ind w:left="1050" w:right="1587" w:firstLine="59"/>
                          <w:jc w:val="left"/>
                          <w:rPr>
                            <w:sz w:val="21"/>
                          </w:rPr>
                        </w:pPr>
                        <w:r>
                          <w:rPr>
                            <w:sz w:val="21"/>
                          </w:rPr>
                          <w:t>（</w:t>
                        </w:r>
                        <w:r>
                          <w:rPr>
                            <w:rFonts w:ascii="Arial" w:eastAsia="Arial"/>
                            <w:sz w:val="21"/>
                          </w:rPr>
                          <w:t>5</w:t>
                        </w:r>
                        <w:r>
                          <w:rPr>
                            <w:sz w:val="21"/>
                          </w:rPr>
                          <w:t>）榫卯节点失效或多处拔榫：榫头折断，或拔榫，或卯口劈裂， 已不具备连接或承载能力。</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r>
        <mc:AlternateContent>
          <mc:Choice Requires="wpg">
            <w:drawing>
              <wp:anchor distT="0" distB="0" distL="0" distR="0" simplePos="0" relativeHeight="251783168" behindDoc="1" locked="0" layoutInCell="1" allowOverlap="1">
                <wp:simplePos x="0" y="0"/>
                <wp:positionH relativeFrom="page">
                  <wp:posOffset>897890</wp:posOffset>
                </wp:positionH>
                <wp:positionV relativeFrom="paragraph">
                  <wp:posOffset>122555</wp:posOffset>
                </wp:positionV>
                <wp:extent cx="5763895" cy="4076065"/>
                <wp:effectExtent l="3175" t="2540" r="5080" b="17145"/>
                <wp:wrapTopAndBottom/>
                <wp:docPr id="509" name="组合 487"/>
                <wp:cNvGraphicFramePr/>
                <a:graphic xmlns:a="http://schemas.openxmlformats.org/drawingml/2006/main">
                  <a:graphicData uri="http://schemas.microsoft.com/office/word/2010/wordprocessingGroup">
                    <wpg:wgp>
                      <wpg:cNvGrpSpPr/>
                      <wpg:grpSpPr>
                        <a:xfrm>
                          <a:off x="0" y="0"/>
                          <a:ext cx="5763895" cy="4076065"/>
                          <a:chOff x="1414" y="193"/>
                          <a:chExt cx="9077" cy="6419"/>
                        </a:xfrm>
                      </wpg:grpSpPr>
                      <pic:pic xmlns:pic="http://schemas.openxmlformats.org/drawingml/2006/picture">
                        <pic:nvPicPr>
                          <pic:cNvPr id="507" name="图片 488"/>
                          <pic:cNvPicPr>
                            <a:picLocks noChangeAspect="1"/>
                          </pic:cNvPicPr>
                        </pic:nvPicPr>
                        <pic:blipFill>
                          <a:blip r:embed="rId67"/>
                          <a:stretch>
                            <a:fillRect/>
                          </a:stretch>
                        </pic:blipFill>
                        <pic:spPr>
                          <a:xfrm>
                            <a:off x="2832" y="2899"/>
                            <a:ext cx="3368" cy="2459"/>
                          </a:xfrm>
                          <a:prstGeom prst="rect">
                            <a:avLst/>
                          </a:prstGeom>
                          <a:noFill/>
                          <a:ln>
                            <a:noFill/>
                          </a:ln>
                        </pic:spPr>
                      </pic:pic>
                      <wps:wsp>
                        <wps:cNvPr id="508" name="文本框 489"/>
                        <wps:cNvSpPr txBox="1"/>
                        <wps:spPr>
                          <a:xfrm>
                            <a:off x="1417" y="196"/>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9.</w:t>
                              </w:r>
                              <w:r>
                                <w:rPr>
                                  <w:rFonts w:ascii="Arial" w:eastAsia="Arial"/>
                                  <w:sz w:val="21"/>
                                </w:rPr>
                                <w:tab/>
                              </w:r>
                              <w:r>
                                <w:rPr>
                                  <w:sz w:val="21"/>
                                </w:rPr>
                                <w:t>混凝土柱、梁</w:t>
                              </w:r>
                              <w:r>
                                <w:rPr>
                                  <w:rFonts w:ascii="Arial" w:eastAsia="Arial"/>
                                  <w:sz w:val="21"/>
                                </w:rPr>
                                <w:t>c</w:t>
                              </w:r>
                              <w:r>
                                <w:rPr>
                                  <w:sz w:val="21"/>
                                </w:rPr>
                                <w:t>级评定</w:t>
                              </w:r>
                            </w:p>
                            <w:p>
                              <w:pPr>
                                <w:spacing w:before="119" w:line="345" w:lineRule="auto"/>
                                <w:ind w:left="1050" w:right="1587" w:firstLine="59"/>
                                <w:jc w:val="left"/>
                                <w:rPr>
                                  <w:sz w:val="21"/>
                                </w:rPr>
                              </w:pPr>
                              <w:r>
                                <w:rPr>
                                  <w:sz w:val="21"/>
                                </w:rPr>
                                <w:t>（</w:t>
                              </w:r>
                              <w:r>
                                <w:rPr>
                                  <w:rFonts w:ascii="Arial" w:eastAsia="Arial"/>
                                  <w:sz w:val="21"/>
                                </w:rPr>
                                <w:t>1</w:t>
                              </w:r>
                              <w:r>
                                <w:rPr>
                                  <w:sz w:val="21"/>
                                </w:rPr>
                                <w:t>）表面剥蚀严重：混凝土表面碳化、风化、或腐蚀严重，部分保护层已经剥落。</w:t>
                              </w:r>
                            </w:p>
                          </w:txbxContent>
                        </wps:txbx>
                        <wps:bodyPr lIns="0" tIns="0" rIns="0" bIns="0" upright="1"/>
                      </wps:wsp>
                    </wpg:wgp>
                  </a:graphicData>
                </a:graphic>
              </wp:anchor>
            </w:drawing>
          </mc:Choice>
          <mc:Fallback>
            <w:pict>
              <v:group id="组合 487" o:spid="_x0000_s1026" o:spt="203" style="position:absolute;left:0pt;margin-left:70.7pt;margin-top:9.65pt;height:320.95pt;width:453.85pt;mso-position-horizontal-relative:page;mso-wrap-distance-bottom:0pt;mso-wrap-distance-top:0pt;z-index:-251533312;mso-width-relative:page;mso-height-relative:page;" coordorigin="1414,193" coordsize="9077,6419" o:gfxdata="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">
                <o:lock v:ext="edit" aspectratio="f"/>
                <v:shape id="图片 488" o:spid="_x0000_s1026" o:spt="75" type="#_x0000_t75" style="position:absolute;left:2832;top:2899;height:2459;width:3368;" filled="f" o:preferrelative="t" stroked="f" coordsize="21600,21600" o:gfxdata="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prgqbbsAAADc&#10;AAAADwAAAAAAAAABACAAAAAiAAAAZHJzL2Rvd25yZXYueG1sUEsBAhQAFAAAAAgAh07iQDMvBZ47&#10;AAAAOQAAABAAAAAAAAAAAQAgAAAACgEAAGRycy9zaGFwZXhtbC54bWxQSwUGAAAAAAYABgBbAQAA&#10;tAMAAAAA&#10;">
                  <v:fill on="f" focussize="0,0"/>
                  <v:stroke on="f"/>
                  <v:imagedata r:id="rId67" o:title=""/>
                  <o:lock v:ext="edit" aspectratio="t"/>
                </v:shape>
                <v:shape id="文本框 489" o:spid="_x0000_s1026" o:spt="202" type="#_x0000_t202" style="position:absolute;left:1417;top:196;height:6413;width:9071;" filled="f" stroked="t" coordsize="21600,21600" o:gfxdata="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wznH3vQAA&#10;ANwAAAAPAAAAAAAAAAEAIAAAACIAAABkcnMvZG93bnJldi54bWxQSwECFAAUAAAACACHTuJAMy8F&#10;njsAAAA5AAAAEAAAAAAAAAABACAAAAAMAQAAZHJzL3NoYXBleG1sLnhtbFBLBQYAAAAABgAGAFsB&#10;AAC2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9.</w:t>
                        </w:r>
                        <w:r>
                          <w:rPr>
                            <w:rFonts w:ascii="Arial" w:eastAsia="Arial"/>
                            <w:sz w:val="21"/>
                          </w:rPr>
                          <w:tab/>
                        </w:r>
                        <w:r>
                          <w:rPr>
                            <w:sz w:val="21"/>
                          </w:rPr>
                          <w:t>混凝土柱、梁</w:t>
                        </w:r>
                        <w:r>
                          <w:rPr>
                            <w:rFonts w:ascii="Arial" w:eastAsia="Arial"/>
                            <w:sz w:val="21"/>
                          </w:rPr>
                          <w:t>c</w:t>
                        </w:r>
                        <w:r>
                          <w:rPr>
                            <w:sz w:val="21"/>
                          </w:rPr>
                          <w:t>级评定</w:t>
                        </w:r>
                      </w:p>
                      <w:p>
                        <w:pPr>
                          <w:spacing w:before="119" w:line="345" w:lineRule="auto"/>
                          <w:ind w:left="1050" w:right="1587" w:firstLine="59"/>
                          <w:jc w:val="left"/>
                          <w:rPr>
                            <w:sz w:val="21"/>
                          </w:rPr>
                        </w:pPr>
                        <w:r>
                          <w:rPr>
                            <w:sz w:val="21"/>
                          </w:rPr>
                          <w:t>（</w:t>
                        </w:r>
                        <w:r>
                          <w:rPr>
                            <w:rFonts w:ascii="Arial" w:eastAsia="Arial"/>
                            <w:sz w:val="21"/>
                          </w:rPr>
                          <w:t>1</w:t>
                        </w:r>
                        <w:r>
                          <w:rPr>
                            <w:sz w:val="21"/>
                          </w:rPr>
                          <w:t>）表面剥蚀严重：混凝土表面碳化、风化、或腐蚀严重，部分保护层已经剥落。</w:t>
                        </w:r>
                      </w:p>
                    </w:txbxContent>
                  </v:textbox>
                </v:shape>
                <w10:wrap type="topAndBottom"/>
              </v:group>
            </w:pict>
          </mc:Fallback>
        </mc:AlternateContent>
      </w:r>
    </w:p>
    <w:p>
      <w:pPr>
        <w:spacing w:after="0"/>
        <w:rPr>
          <w:rFonts w:ascii="Times New Roman"/>
          <w:sz w:val="13"/>
        </w:rPr>
        <w:sectPr>
          <w:pgSz w:w="11910" w:h="16800"/>
          <w:pgMar w:top="1400" w:right="1300" w:bottom="1040" w:left="1300" w:header="0" w:footer="850" w:gutter="0"/>
        </w:sectPr>
      </w:pPr>
    </w:p>
    <w:p>
      <w:pPr>
        <w:pStyle w:val="2"/>
        <w:ind w:left="114"/>
        <w:rPr>
          <w:rFonts w:ascii="Times New Roman"/>
          <w:sz w:val="20"/>
        </w:rPr>
      </w:pPr>
      <w:r>
        <w:drawing>
          <wp:anchor distT="0" distB="0" distL="0" distR="0" simplePos="0" relativeHeight="250080256" behindDoc="1" locked="0" layoutInCell="1" allowOverlap="1">
            <wp:simplePos x="0" y="0"/>
            <wp:positionH relativeFrom="page">
              <wp:posOffset>3607435</wp:posOffset>
            </wp:positionH>
            <wp:positionV relativeFrom="page">
              <wp:posOffset>7433310</wp:posOffset>
            </wp:positionV>
            <wp:extent cx="1716405" cy="1805940"/>
            <wp:effectExtent l="0" t="0" r="0" b="0"/>
            <wp:wrapNone/>
            <wp:docPr id="15" name="image66.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 name="image66.jpeg"/>
                    <pic:cNvPicPr>
                      <a:picLocks noChangeAspect="1"/>
                    </pic:cNvPicPr>
                  </pic:nvPicPr>
                  <pic:blipFill>
                    <a:blip r:embed="rId68" cstate="print"/>
                    <a:stretch>
                      <a:fillRect/>
                    </a:stretch>
                  </pic:blipFill>
                  <pic:spPr>
                    <a:xfrm>
                      <a:off x="0" y="0"/>
                      <a:ext cx="1716690" cy="1805939"/>
                    </a:xfrm>
                    <a:prstGeom prst="rect">
                      <a:avLst/>
                    </a:prstGeom>
                  </pic:spPr>
                </pic:pic>
              </a:graphicData>
            </a:graphic>
          </wp:anchor>
        </w:drawing>
      </w:r>
      <w:r>
        <w:rPr>
          <w:rFonts w:ascii="Times New Roman"/>
          <w:sz w:val="20"/>
        </w:rPr>
        <mc:AlternateContent>
          <mc:Choice Requires="wpg">
            <w:drawing>
              <wp:inline distT="0" distB="0" distL="114300" distR="114300">
                <wp:extent cx="5763895" cy="4076065"/>
                <wp:effectExtent l="3175" t="2540" r="5080" b="17145"/>
                <wp:docPr id="215" name="组合 490"/>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13" name="图片 491"/>
                          <pic:cNvPicPr>
                            <a:picLocks noChangeAspect="1"/>
                          </pic:cNvPicPr>
                        </pic:nvPicPr>
                        <pic:blipFill>
                          <a:blip r:embed="rId69"/>
                          <a:stretch>
                            <a:fillRect/>
                          </a:stretch>
                        </pic:blipFill>
                        <pic:spPr>
                          <a:xfrm>
                            <a:off x="1562" y="2410"/>
                            <a:ext cx="3417" cy="2571"/>
                          </a:xfrm>
                          <a:prstGeom prst="rect">
                            <a:avLst/>
                          </a:prstGeom>
                          <a:noFill/>
                          <a:ln>
                            <a:noFill/>
                          </a:ln>
                        </pic:spPr>
                      </pic:pic>
                      <wps:wsp>
                        <wps:cNvPr id="214" name="文本框 492"/>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9.</w:t>
                              </w:r>
                              <w:r>
                                <w:rPr>
                                  <w:rFonts w:ascii="Arial" w:eastAsia="Arial"/>
                                  <w:sz w:val="21"/>
                                </w:rPr>
                                <w:tab/>
                              </w:r>
                              <w:r>
                                <w:rPr>
                                  <w:sz w:val="21"/>
                                </w:rPr>
                                <w:t>混凝土柱、梁</w:t>
                              </w:r>
                              <w:r>
                                <w:rPr>
                                  <w:rFonts w:ascii="Arial" w:eastAsia="Arial"/>
                                  <w:sz w:val="21"/>
                                </w:rPr>
                                <w:t>c</w:t>
                              </w:r>
                              <w:r>
                                <w:rPr>
                                  <w:sz w:val="21"/>
                                </w:rPr>
                                <w:t>级评定</w:t>
                              </w:r>
                            </w:p>
                            <w:p>
                              <w:pPr>
                                <w:spacing w:before="119"/>
                                <w:ind w:left="1109" w:right="0" w:firstLine="0"/>
                                <w:jc w:val="left"/>
                                <w:rPr>
                                  <w:sz w:val="21"/>
                                </w:rPr>
                              </w:pPr>
                              <w:r>
                                <w:rPr>
                                  <w:sz w:val="21"/>
                                </w:rPr>
                                <w:t>（</w:t>
                              </w:r>
                              <w:r>
                                <w:rPr>
                                  <w:rFonts w:ascii="Arial" w:eastAsia="Arial"/>
                                  <w:sz w:val="21"/>
                                </w:rPr>
                                <w:t>2</w:t>
                              </w:r>
                              <w:r>
                                <w:rPr>
                                  <w:sz w:val="21"/>
                                </w:rPr>
                                <w:t>）出现明显开裂、变形：柱、梁最大裂缝宽度大于</w:t>
                              </w:r>
                              <w:r>
                                <w:rPr>
                                  <w:rFonts w:ascii="Arial" w:eastAsia="Arial"/>
                                  <w:sz w:val="21"/>
                                </w:rPr>
                                <w:t>1mm</w:t>
                              </w:r>
                              <w:r>
                                <w:rPr>
                                  <w:sz w:val="21"/>
                                </w:rPr>
                                <w:t>。</w:t>
                              </w:r>
                            </w:p>
                          </w:txbxContent>
                        </wps:txbx>
                        <wps:bodyPr lIns="0" tIns="0" rIns="0" bIns="0" upright="1"/>
                      </wps:wsp>
                    </wpg:wgp>
                  </a:graphicData>
                </a:graphic>
              </wp:inline>
            </w:drawing>
          </mc:Choice>
          <mc:Fallback>
            <w:pict>
              <v:group id="组合 490"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">
                <o:lock v:ext="edit" aspectratio="f"/>
                <v:shape id="图片 491" o:spid="_x0000_s1026" o:spt="75" type="#_x0000_t75" style="position:absolute;left:1562;top:2410;height:2571;width:3417;" filled="f" o:preferrelative="t" stroked="f" coordsize="21600,21600" o:gfxdata="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LNOAovQAA&#10;ANwAAAAPAAAAAAAAAAEAIAAAACIAAABkcnMvZG93bnJldi54bWxQSwECFAAUAAAACACHTuJAMy8F&#10;njsAAAA5AAAAEAAAAAAAAAABACAAAAAMAQAAZHJzL3NoYXBleG1sLnhtbFBLBQYAAAAABgAGAFsB&#10;AAC2AwAAAAA=&#10;">
                  <v:fill on="f" focussize="0,0"/>
                  <v:stroke on="f"/>
                  <v:imagedata r:id="rId69" o:title=""/>
                  <o:lock v:ext="edit" aspectratio="t"/>
                </v:shape>
                <v:shape id="文本框 492" o:spid="_x0000_s1026" o:spt="202" type="#_x0000_t202" style="position:absolute;left:3;top:3;height:6413;width:9071;" filled="f" stroked="t" coordsize="21600,21600" o:gfxdata="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08CBK&#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525"/>
                          </w:tabs>
                          <w:spacing w:before="203"/>
                          <w:ind w:left="1050" w:right="0" w:firstLine="0"/>
                          <w:jc w:val="left"/>
                          <w:rPr>
                            <w:sz w:val="21"/>
                          </w:rPr>
                        </w:pPr>
                        <w:r>
                          <w:rPr>
                            <w:rFonts w:ascii="Arial" w:eastAsia="Arial"/>
                            <w:sz w:val="21"/>
                          </w:rPr>
                          <w:t>9.</w:t>
                        </w:r>
                        <w:r>
                          <w:rPr>
                            <w:rFonts w:ascii="Arial" w:eastAsia="Arial"/>
                            <w:sz w:val="21"/>
                          </w:rPr>
                          <w:tab/>
                        </w:r>
                        <w:r>
                          <w:rPr>
                            <w:sz w:val="21"/>
                          </w:rPr>
                          <w:t>混凝土柱、梁</w:t>
                        </w:r>
                        <w:r>
                          <w:rPr>
                            <w:rFonts w:ascii="Arial" w:eastAsia="Arial"/>
                            <w:sz w:val="21"/>
                          </w:rPr>
                          <w:t>c</w:t>
                        </w:r>
                        <w:r>
                          <w:rPr>
                            <w:sz w:val="21"/>
                          </w:rPr>
                          <w:t>级评定</w:t>
                        </w:r>
                      </w:p>
                      <w:p>
                        <w:pPr>
                          <w:spacing w:before="119"/>
                          <w:ind w:left="1109" w:right="0" w:firstLine="0"/>
                          <w:jc w:val="left"/>
                          <w:rPr>
                            <w:sz w:val="21"/>
                          </w:rPr>
                        </w:pPr>
                        <w:r>
                          <w:rPr>
                            <w:sz w:val="21"/>
                          </w:rPr>
                          <w:t>（</w:t>
                        </w:r>
                        <w:r>
                          <w:rPr>
                            <w:rFonts w:ascii="Arial" w:eastAsia="Arial"/>
                            <w:sz w:val="21"/>
                          </w:rPr>
                          <w:t>2</w:t>
                        </w:r>
                        <w:r>
                          <w:rPr>
                            <w:sz w:val="21"/>
                          </w:rPr>
                          <w:t>）出现明显开裂、变形：柱、梁最大裂缝宽度大于</w:t>
                        </w:r>
                        <w:r>
                          <w:rPr>
                            <w:rFonts w:ascii="Arial" w:eastAsia="Arial"/>
                            <w:sz w:val="21"/>
                          </w:rPr>
                          <w:t>1mm</w:t>
                        </w:r>
                        <w:r>
                          <w:rPr>
                            <w:sz w:val="21"/>
                          </w:rPr>
                          <w:t>。</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r>
        <mc:AlternateContent>
          <mc:Choice Requires="wpg">
            <w:drawing>
              <wp:anchor distT="0" distB="0" distL="0" distR="0" simplePos="0" relativeHeight="251788288" behindDoc="1" locked="0" layoutInCell="1" allowOverlap="1">
                <wp:simplePos x="0" y="0"/>
                <wp:positionH relativeFrom="page">
                  <wp:posOffset>897890</wp:posOffset>
                </wp:positionH>
                <wp:positionV relativeFrom="paragraph">
                  <wp:posOffset>122555</wp:posOffset>
                </wp:positionV>
                <wp:extent cx="5763895" cy="4076065"/>
                <wp:effectExtent l="3175" t="2540" r="5080" b="17145"/>
                <wp:wrapTopAndBottom/>
                <wp:docPr id="512" name="组合 493"/>
                <wp:cNvGraphicFramePr/>
                <a:graphic xmlns:a="http://schemas.openxmlformats.org/drawingml/2006/main">
                  <a:graphicData uri="http://schemas.microsoft.com/office/word/2010/wordprocessingGroup">
                    <wpg:wgp>
                      <wpg:cNvGrpSpPr/>
                      <wpg:grpSpPr>
                        <a:xfrm>
                          <a:off x="0" y="0"/>
                          <a:ext cx="5763895" cy="4076065"/>
                          <a:chOff x="1414" y="193"/>
                          <a:chExt cx="9077" cy="6419"/>
                        </a:xfrm>
                      </wpg:grpSpPr>
                      <pic:pic xmlns:pic="http://schemas.openxmlformats.org/drawingml/2006/picture">
                        <pic:nvPicPr>
                          <pic:cNvPr id="510" name="图片 494"/>
                          <pic:cNvPicPr>
                            <a:picLocks noChangeAspect="1"/>
                          </pic:cNvPicPr>
                        </pic:nvPicPr>
                        <pic:blipFill>
                          <a:blip r:embed="rId70"/>
                          <a:stretch>
                            <a:fillRect/>
                          </a:stretch>
                        </pic:blipFill>
                        <pic:spPr>
                          <a:xfrm>
                            <a:off x="2772" y="2938"/>
                            <a:ext cx="2511" cy="2878"/>
                          </a:xfrm>
                          <a:prstGeom prst="rect">
                            <a:avLst/>
                          </a:prstGeom>
                          <a:noFill/>
                          <a:ln>
                            <a:noFill/>
                          </a:ln>
                        </pic:spPr>
                      </pic:pic>
                      <wps:wsp>
                        <wps:cNvPr id="511" name="文本框 495"/>
                        <wps:cNvSpPr txBox="1"/>
                        <wps:spPr>
                          <a:xfrm>
                            <a:off x="1417" y="196"/>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645"/>
                                </w:tabs>
                                <w:spacing w:before="203"/>
                                <w:ind w:left="1050" w:right="0" w:firstLine="0"/>
                                <w:jc w:val="left"/>
                                <w:rPr>
                                  <w:sz w:val="21"/>
                                </w:rPr>
                              </w:pPr>
                              <w:r>
                                <w:rPr>
                                  <w:rFonts w:ascii="Arial" w:eastAsia="Arial"/>
                                  <w:sz w:val="21"/>
                                </w:rPr>
                                <w:t>10.</w:t>
                              </w:r>
                              <w:r>
                                <w:rPr>
                                  <w:rFonts w:ascii="Arial" w:eastAsia="Arial"/>
                                  <w:sz w:val="21"/>
                                </w:rPr>
                                <w:tab/>
                              </w:r>
                              <w:r>
                                <w:rPr>
                                  <w:sz w:val="21"/>
                                </w:rPr>
                                <w:t>混凝土柱、梁</w:t>
                              </w:r>
                              <w:r>
                                <w:rPr>
                                  <w:rFonts w:ascii="Arial" w:eastAsia="Arial"/>
                                  <w:sz w:val="21"/>
                                </w:rPr>
                                <w:t>d</w:t>
                              </w:r>
                              <w:r>
                                <w:rPr>
                                  <w:sz w:val="21"/>
                                </w:rPr>
                                <w:t>级评定</w:t>
                              </w:r>
                            </w:p>
                            <w:p>
                              <w:pPr>
                                <w:spacing w:before="119" w:line="345" w:lineRule="auto"/>
                                <w:ind w:left="1050" w:right="1587" w:firstLine="59"/>
                                <w:jc w:val="left"/>
                                <w:rPr>
                                  <w:sz w:val="21"/>
                                </w:rPr>
                              </w:pPr>
                              <w:r>
                                <w:rPr>
                                  <w:sz w:val="21"/>
                                </w:rPr>
                                <w:t>（</w:t>
                              </w:r>
                              <w:r>
                                <w:rPr>
                                  <w:rFonts w:ascii="Arial" w:eastAsia="Arial"/>
                                  <w:sz w:val="21"/>
                                </w:rPr>
                                <w:t>1</w:t>
                              </w:r>
                              <w:r>
                                <w:rPr>
                                  <w:sz w:val="21"/>
                                </w:rPr>
                                <w:t>）表面剥蚀严重，钢筋外露：混凝土表面碳化、风化、或腐蚀严重，部分保护层已经剥落，钢筋外露，构件承载能力严重受损。</w:t>
                              </w:r>
                            </w:p>
                          </w:txbxContent>
                        </wps:txbx>
                        <wps:bodyPr lIns="0" tIns="0" rIns="0" bIns="0" upright="1"/>
                      </wps:wsp>
                    </wpg:wgp>
                  </a:graphicData>
                </a:graphic>
              </wp:anchor>
            </w:drawing>
          </mc:Choice>
          <mc:Fallback>
            <w:pict>
              <v:group id="组合 493" o:spid="_x0000_s1026" o:spt="203" style="position:absolute;left:0pt;margin-left:70.7pt;margin-top:9.65pt;height:320.95pt;width:453.85pt;mso-position-horizontal-relative:page;mso-wrap-distance-bottom:0pt;mso-wrap-distance-top:0pt;z-index:-251528192;mso-width-relative:page;mso-height-relative:page;" coordorigin="1414,193" coordsize="9077,6419" o:gfxdata="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">
                <o:lock v:ext="edit" aspectratio="f"/>
                <v:shape id="图片 494" o:spid="_x0000_s1026" o:spt="75" type="#_x0000_t75" style="position:absolute;left:2772;top:2938;height:2878;width:2511;" filled="f" o:preferrelative="t" stroked="f" coordsize="21600,21600" o:gfxdata="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">
                  <v:fill on="f" focussize="0,0"/>
                  <v:stroke on="f"/>
                  <v:imagedata r:id="rId70" o:title=""/>
                  <o:lock v:ext="edit" aspectratio="t"/>
                </v:shape>
                <v:shape id="文本框 495" o:spid="_x0000_s1026" o:spt="202" type="#_x0000_t202" style="position:absolute;left:1417;top:196;height:6413;width:9071;" filled="f" stroked="t" coordsize="21600,21600" o:gfxdata="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kLU63&#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645"/>
                          </w:tabs>
                          <w:spacing w:before="203"/>
                          <w:ind w:left="1050" w:right="0" w:firstLine="0"/>
                          <w:jc w:val="left"/>
                          <w:rPr>
                            <w:sz w:val="21"/>
                          </w:rPr>
                        </w:pPr>
                        <w:r>
                          <w:rPr>
                            <w:rFonts w:ascii="Arial" w:eastAsia="Arial"/>
                            <w:sz w:val="21"/>
                          </w:rPr>
                          <w:t>10.</w:t>
                        </w:r>
                        <w:r>
                          <w:rPr>
                            <w:rFonts w:ascii="Arial" w:eastAsia="Arial"/>
                            <w:sz w:val="21"/>
                          </w:rPr>
                          <w:tab/>
                        </w:r>
                        <w:r>
                          <w:rPr>
                            <w:sz w:val="21"/>
                          </w:rPr>
                          <w:t>混凝土柱、梁</w:t>
                        </w:r>
                        <w:r>
                          <w:rPr>
                            <w:rFonts w:ascii="Arial" w:eastAsia="Arial"/>
                            <w:sz w:val="21"/>
                          </w:rPr>
                          <w:t>d</w:t>
                        </w:r>
                        <w:r>
                          <w:rPr>
                            <w:sz w:val="21"/>
                          </w:rPr>
                          <w:t>级评定</w:t>
                        </w:r>
                      </w:p>
                      <w:p>
                        <w:pPr>
                          <w:spacing w:before="119" w:line="345" w:lineRule="auto"/>
                          <w:ind w:left="1050" w:right="1587" w:firstLine="59"/>
                          <w:jc w:val="left"/>
                          <w:rPr>
                            <w:sz w:val="21"/>
                          </w:rPr>
                        </w:pPr>
                        <w:r>
                          <w:rPr>
                            <w:sz w:val="21"/>
                          </w:rPr>
                          <w:t>（</w:t>
                        </w:r>
                        <w:r>
                          <w:rPr>
                            <w:rFonts w:ascii="Arial" w:eastAsia="Arial"/>
                            <w:sz w:val="21"/>
                          </w:rPr>
                          <w:t>1</w:t>
                        </w:r>
                        <w:r>
                          <w:rPr>
                            <w:sz w:val="21"/>
                          </w:rPr>
                          <w:t>）表面剥蚀严重，钢筋外露：混凝土表面碳化、风化、或腐蚀严重，部分保护层已经剥落，钢筋外露，构件承载能力严重受损。</w:t>
                        </w:r>
                      </w:p>
                    </w:txbxContent>
                  </v:textbox>
                </v:shape>
                <w10:wrap type="topAndBottom"/>
              </v:group>
            </w:pict>
          </mc:Fallback>
        </mc:AlternateContent>
      </w:r>
    </w:p>
    <w:p>
      <w:pPr>
        <w:spacing w:after="0"/>
        <w:rPr>
          <w:rFonts w:ascii="Times New Roman"/>
          <w:sz w:val="13"/>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211" name="组合 496"/>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09" name="图片 497"/>
                          <pic:cNvPicPr>
                            <a:picLocks noChangeAspect="1"/>
                          </pic:cNvPicPr>
                        </pic:nvPicPr>
                        <pic:blipFill>
                          <a:blip r:embed="rId71"/>
                          <a:stretch>
                            <a:fillRect/>
                          </a:stretch>
                        </pic:blipFill>
                        <pic:spPr>
                          <a:xfrm>
                            <a:off x="1481" y="2689"/>
                            <a:ext cx="3379" cy="2547"/>
                          </a:xfrm>
                          <a:prstGeom prst="rect">
                            <a:avLst/>
                          </a:prstGeom>
                          <a:noFill/>
                          <a:ln>
                            <a:noFill/>
                          </a:ln>
                        </pic:spPr>
                      </pic:pic>
                      <wps:wsp>
                        <wps:cNvPr id="210" name="文本框 498"/>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645"/>
                                </w:tabs>
                                <w:spacing w:before="203"/>
                                <w:ind w:left="1050" w:right="0" w:firstLine="0"/>
                                <w:jc w:val="left"/>
                                <w:rPr>
                                  <w:sz w:val="21"/>
                                </w:rPr>
                              </w:pPr>
                              <w:r>
                                <w:rPr>
                                  <w:rFonts w:ascii="Arial" w:eastAsia="Arial"/>
                                  <w:sz w:val="21"/>
                                </w:rPr>
                                <w:t>10.</w:t>
                              </w:r>
                              <w:r>
                                <w:rPr>
                                  <w:rFonts w:ascii="Arial" w:eastAsia="Arial"/>
                                  <w:sz w:val="21"/>
                                </w:rPr>
                                <w:tab/>
                              </w:r>
                              <w:r>
                                <w:rPr>
                                  <w:sz w:val="21"/>
                                </w:rPr>
                                <w:t>混凝土柱、梁</w:t>
                              </w:r>
                              <w:r>
                                <w:rPr>
                                  <w:rFonts w:ascii="Arial" w:eastAsia="Arial"/>
                                  <w:sz w:val="21"/>
                                </w:rPr>
                                <w:t>d</w:t>
                              </w:r>
                              <w:r>
                                <w:rPr>
                                  <w:sz w:val="21"/>
                                </w:rPr>
                                <w:t>级评定</w:t>
                              </w:r>
                            </w:p>
                            <w:p>
                              <w:pPr>
                                <w:spacing w:before="119" w:line="345" w:lineRule="auto"/>
                                <w:ind w:left="1050" w:right="1587" w:firstLine="59"/>
                                <w:jc w:val="left"/>
                                <w:rPr>
                                  <w:sz w:val="21"/>
                                </w:rPr>
                              </w:pPr>
                              <w:r>
                                <w:rPr>
                                  <w:sz w:val="21"/>
                                </w:rPr>
                                <w:t>（</w:t>
                              </w:r>
                              <w:r>
                                <w:rPr>
                                  <w:rFonts w:ascii="Arial" w:eastAsia="Arial"/>
                                  <w:sz w:val="21"/>
                                </w:rPr>
                                <w:t>2</w:t>
                              </w:r>
                              <w:r>
                                <w:rPr>
                                  <w:sz w:val="21"/>
                                </w:rPr>
                                <w:t>）出现严重开裂、变形：裂缝已接近或超过截面钢筋位置，裂缝处部分钢筋已经屈服。</w:t>
                              </w:r>
                            </w:p>
                          </w:txbxContent>
                        </wps:txbx>
                        <wps:bodyPr lIns="0" tIns="0" rIns="0" bIns="0" upright="1"/>
                      </wps:wsp>
                    </wpg:wgp>
                  </a:graphicData>
                </a:graphic>
              </wp:inline>
            </w:drawing>
          </mc:Choice>
          <mc:Fallback>
            <w:pict>
              <v:group id="组合 496"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">
                <o:lock v:ext="edit" aspectratio="f"/>
                <v:shape id="图片 497" o:spid="_x0000_s1026" o:spt="75" type="#_x0000_t75" style="position:absolute;left:1481;top:2689;height:2547;width:3379;" filled="f" o:preferrelative="t" stroked="f" coordsize="21600,21600" o:gfxdata="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5qcsZ74A&#10;AADcAAAADwAAAAAAAAABACAAAAAiAAAAZHJzL2Rvd25yZXYueG1sUEsBAhQAFAAAAAgAh07iQDMv&#10;BZ47AAAAOQAAABAAAAAAAAAAAQAgAAAADQEAAGRycy9zaGFwZXhtbC54bWxQSwUGAAAAAAYABgBb&#10;AQAAtwMAAAAA&#10;">
                  <v:fill on="f" focussize="0,0"/>
                  <v:stroke on="f"/>
                  <v:imagedata r:id="rId71" o:title=""/>
                  <o:lock v:ext="edit" aspectratio="t"/>
                </v:shape>
                <v:shape id="文本框 498" o:spid="_x0000_s1026" o:spt="202" type="#_x0000_t202" style="position:absolute;left:3;top:3;height:6413;width:9071;" filled="f" stroked="t" coordsize="21600,21600" o:gfxdata="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i8smSb4A&#10;AADcAAAADwAAAAAAAAABACAAAAAiAAAAZHJzL2Rvd25yZXYueG1sUEsBAhQAFAAAAAgAh07iQDMv&#10;BZ47AAAAOQAAABAAAAAAAAAAAQAgAAAADQEAAGRycy9zaGFwZXhtbC54bWxQSwUGAAAAAAYABgBb&#10;AQAAtwM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645"/>
                          </w:tabs>
                          <w:spacing w:before="203"/>
                          <w:ind w:left="1050" w:right="0" w:firstLine="0"/>
                          <w:jc w:val="left"/>
                          <w:rPr>
                            <w:sz w:val="21"/>
                          </w:rPr>
                        </w:pPr>
                        <w:r>
                          <w:rPr>
                            <w:rFonts w:ascii="Arial" w:eastAsia="Arial"/>
                            <w:sz w:val="21"/>
                          </w:rPr>
                          <w:t>10.</w:t>
                        </w:r>
                        <w:r>
                          <w:rPr>
                            <w:rFonts w:ascii="Arial" w:eastAsia="Arial"/>
                            <w:sz w:val="21"/>
                          </w:rPr>
                          <w:tab/>
                        </w:r>
                        <w:r>
                          <w:rPr>
                            <w:sz w:val="21"/>
                          </w:rPr>
                          <w:t>混凝土柱、梁</w:t>
                        </w:r>
                        <w:r>
                          <w:rPr>
                            <w:rFonts w:ascii="Arial" w:eastAsia="Arial"/>
                            <w:sz w:val="21"/>
                          </w:rPr>
                          <w:t>d</w:t>
                        </w:r>
                        <w:r>
                          <w:rPr>
                            <w:sz w:val="21"/>
                          </w:rPr>
                          <w:t>级评定</w:t>
                        </w:r>
                      </w:p>
                      <w:p>
                        <w:pPr>
                          <w:spacing w:before="119" w:line="345" w:lineRule="auto"/>
                          <w:ind w:left="1050" w:right="1587" w:firstLine="59"/>
                          <w:jc w:val="left"/>
                          <w:rPr>
                            <w:sz w:val="21"/>
                          </w:rPr>
                        </w:pPr>
                        <w:r>
                          <w:rPr>
                            <w:sz w:val="21"/>
                          </w:rPr>
                          <w:t>（</w:t>
                        </w:r>
                        <w:r>
                          <w:rPr>
                            <w:rFonts w:ascii="Arial" w:eastAsia="Arial"/>
                            <w:sz w:val="21"/>
                          </w:rPr>
                          <w:t>2</w:t>
                        </w:r>
                        <w:r>
                          <w:rPr>
                            <w:sz w:val="21"/>
                          </w:rPr>
                          <w:t>）出现严重开裂、变形：裂缝已接近或超过截面钢筋位置，裂缝处部分钢筋已经屈服。</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r>
        <mc:AlternateContent>
          <mc:Choice Requires="wpg">
            <w:drawing>
              <wp:anchor distT="0" distB="0" distL="0" distR="0" simplePos="0" relativeHeight="251793408" behindDoc="1" locked="0" layoutInCell="1" allowOverlap="1">
                <wp:simplePos x="0" y="0"/>
                <wp:positionH relativeFrom="page">
                  <wp:posOffset>897890</wp:posOffset>
                </wp:positionH>
                <wp:positionV relativeFrom="paragraph">
                  <wp:posOffset>122555</wp:posOffset>
                </wp:positionV>
                <wp:extent cx="5763895" cy="4076065"/>
                <wp:effectExtent l="3175" t="2540" r="5080" b="17145"/>
                <wp:wrapTopAndBottom/>
                <wp:docPr id="515" name="组合 499"/>
                <wp:cNvGraphicFramePr/>
                <a:graphic xmlns:a="http://schemas.openxmlformats.org/drawingml/2006/main">
                  <a:graphicData uri="http://schemas.microsoft.com/office/word/2010/wordprocessingGroup">
                    <wpg:wgp>
                      <wpg:cNvGrpSpPr/>
                      <wpg:grpSpPr>
                        <a:xfrm>
                          <a:off x="0" y="0"/>
                          <a:ext cx="5763895" cy="4076065"/>
                          <a:chOff x="1414" y="193"/>
                          <a:chExt cx="9077" cy="6419"/>
                        </a:xfrm>
                      </wpg:grpSpPr>
                      <pic:pic xmlns:pic="http://schemas.openxmlformats.org/drawingml/2006/picture">
                        <pic:nvPicPr>
                          <pic:cNvPr id="513" name="图片 500"/>
                          <pic:cNvPicPr>
                            <a:picLocks noChangeAspect="1"/>
                          </pic:cNvPicPr>
                        </pic:nvPicPr>
                        <pic:blipFill>
                          <a:blip r:embed="rId72"/>
                          <a:stretch>
                            <a:fillRect/>
                          </a:stretch>
                        </pic:blipFill>
                        <pic:spPr>
                          <a:xfrm>
                            <a:off x="2712" y="2899"/>
                            <a:ext cx="3671" cy="2557"/>
                          </a:xfrm>
                          <a:prstGeom prst="rect">
                            <a:avLst/>
                          </a:prstGeom>
                          <a:noFill/>
                          <a:ln>
                            <a:noFill/>
                          </a:ln>
                        </pic:spPr>
                      </pic:pic>
                      <wps:wsp>
                        <wps:cNvPr id="514" name="文本框 501"/>
                        <wps:cNvSpPr txBox="1"/>
                        <wps:spPr>
                          <a:xfrm>
                            <a:off x="1417" y="196"/>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629"/>
                                </w:tabs>
                                <w:spacing w:before="203"/>
                                <w:ind w:left="1050" w:right="0" w:firstLine="0"/>
                                <w:jc w:val="left"/>
                                <w:rPr>
                                  <w:sz w:val="21"/>
                                </w:rPr>
                              </w:pPr>
                              <w:r>
                                <w:rPr>
                                  <w:rFonts w:ascii="Arial" w:eastAsia="Arial"/>
                                  <w:spacing w:val="-6"/>
                                  <w:sz w:val="21"/>
                                </w:rPr>
                                <w:t>11.</w:t>
                              </w:r>
                              <w:r>
                                <w:rPr>
                                  <w:rFonts w:ascii="Arial" w:eastAsia="Arial"/>
                                  <w:spacing w:val="-6"/>
                                  <w:sz w:val="21"/>
                                </w:rPr>
                                <w:tab/>
                              </w:r>
                              <w:r>
                                <w:rPr>
                                  <w:sz w:val="21"/>
                                </w:rPr>
                                <w:t>屋面</w:t>
                              </w:r>
                              <w:r>
                                <w:rPr>
                                  <w:rFonts w:ascii="Arial" w:eastAsia="Arial"/>
                                  <w:sz w:val="21"/>
                                </w:rPr>
                                <w:t>c</w:t>
                              </w:r>
                              <w:r>
                                <w:rPr>
                                  <w:sz w:val="21"/>
                                </w:rPr>
                                <w:t>级评定</w:t>
                              </w:r>
                            </w:p>
                            <w:p>
                              <w:pPr>
                                <w:spacing w:before="119" w:line="345" w:lineRule="auto"/>
                                <w:ind w:left="1050" w:right="1587" w:firstLine="59"/>
                                <w:jc w:val="left"/>
                                <w:rPr>
                                  <w:sz w:val="21"/>
                                </w:rPr>
                              </w:pPr>
                              <w:r>
                                <w:rPr>
                                  <w:sz w:val="21"/>
                                </w:rPr>
                                <w:t>（</w:t>
                              </w:r>
                              <w:r>
                                <w:rPr>
                                  <w:rFonts w:ascii="Arial" w:eastAsia="Arial"/>
                                  <w:sz w:val="21"/>
                                </w:rPr>
                                <w:t>1</w:t>
                              </w:r>
                              <w:r>
                                <w:rPr>
                                  <w:sz w:val="21"/>
                                </w:rPr>
                                <w:t>）较大范围出现沉陷：指由于局部檀条、椽子变形，屋面局部出现下沉的现象，但尚未塌落。</w:t>
                              </w:r>
                            </w:p>
                          </w:txbxContent>
                        </wps:txbx>
                        <wps:bodyPr lIns="0" tIns="0" rIns="0" bIns="0" upright="1"/>
                      </wps:wsp>
                    </wpg:wgp>
                  </a:graphicData>
                </a:graphic>
              </wp:anchor>
            </w:drawing>
          </mc:Choice>
          <mc:Fallback>
            <w:pict>
              <v:group id="组合 499" o:spid="_x0000_s1026" o:spt="203" style="position:absolute;left:0pt;margin-left:70.7pt;margin-top:9.65pt;height:320.95pt;width:453.85pt;mso-position-horizontal-relative:page;mso-wrap-distance-bottom:0pt;mso-wrap-distance-top:0pt;z-index:-251523072;mso-width-relative:page;mso-height-relative:page;" coordorigin="1414,193" coordsize="9077,6419" o:gfxdata="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">
                <o:lock v:ext="edit" aspectratio="f"/>
                <v:shape id="图片 500" o:spid="_x0000_s1026" o:spt="75" type="#_x0000_t75" style="position:absolute;left:2712;top:2899;height:2557;width:3671;" filled="f" o:preferrelative="t" stroked="f" coordsize="21600,21600" o:gfxdata="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EO+NaO8AAAA&#10;3AAAAA8AAAAAAAAAAQAgAAAAIgAAAGRycy9kb3ducmV2LnhtbFBLAQIUABQAAAAIAIdO4kAzLwWe&#10;OwAAADkAAAAQAAAAAAAAAAEAIAAAAAsBAABkcnMvc2hhcGV4bWwueG1sUEsFBgAAAAAGAAYAWwEA&#10;ALUDAAAAAA==&#10;">
                  <v:fill on="f" focussize="0,0"/>
                  <v:stroke on="f"/>
                  <v:imagedata r:id="rId72" o:title=""/>
                  <o:lock v:ext="edit" aspectratio="t"/>
                </v:shape>
                <v:shape id="文本框 501" o:spid="_x0000_s1026" o:spt="202" type="#_x0000_t202" style="position:absolute;left:1417;top:196;height:6413;width:9071;" filled="f" stroked="t" coordsize="21600,21600" o:gfxdata="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A0Wu0v&#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629"/>
                          </w:tabs>
                          <w:spacing w:before="203"/>
                          <w:ind w:left="1050" w:right="0" w:firstLine="0"/>
                          <w:jc w:val="left"/>
                          <w:rPr>
                            <w:sz w:val="21"/>
                          </w:rPr>
                        </w:pPr>
                        <w:r>
                          <w:rPr>
                            <w:rFonts w:ascii="Arial" w:eastAsia="Arial"/>
                            <w:spacing w:val="-6"/>
                            <w:sz w:val="21"/>
                          </w:rPr>
                          <w:t>11.</w:t>
                        </w:r>
                        <w:r>
                          <w:rPr>
                            <w:rFonts w:ascii="Arial" w:eastAsia="Arial"/>
                            <w:spacing w:val="-6"/>
                            <w:sz w:val="21"/>
                          </w:rPr>
                          <w:tab/>
                        </w:r>
                        <w:r>
                          <w:rPr>
                            <w:sz w:val="21"/>
                          </w:rPr>
                          <w:t>屋面</w:t>
                        </w:r>
                        <w:r>
                          <w:rPr>
                            <w:rFonts w:ascii="Arial" w:eastAsia="Arial"/>
                            <w:sz w:val="21"/>
                          </w:rPr>
                          <w:t>c</w:t>
                        </w:r>
                        <w:r>
                          <w:rPr>
                            <w:sz w:val="21"/>
                          </w:rPr>
                          <w:t>级评定</w:t>
                        </w:r>
                      </w:p>
                      <w:p>
                        <w:pPr>
                          <w:spacing w:before="119" w:line="345" w:lineRule="auto"/>
                          <w:ind w:left="1050" w:right="1587" w:firstLine="59"/>
                          <w:jc w:val="left"/>
                          <w:rPr>
                            <w:sz w:val="21"/>
                          </w:rPr>
                        </w:pPr>
                        <w:r>
                          <w:rPr>
                            <w:sz w:val="21"/>
                          </w:rPr>
                          <w:t>（</w:t>
                        </w:r>
                        <w:r>
                          <w:rPr>
                            <w:rFonts w:ascii="Arial" w:eastAsia="Arial"/>
                            <w:sz w:val="21"/>
                          </w:rPr>
                          <w:t>1</w:t>
                        </w:r>
                        <w:r>
                          <w:rPr>
                            <w:sz w:val="21"/>
                          </w:rPr>
                          <w:t>）较大范围出现沉陷：指由于局部檀条、椽子变形，屋面局部出现下沉的现象，但尚未塌落。</w:t>
                        </w:r>
                      </w:p>
                    </w:txbxContent>
                  </v:textbox>
                </v:shape>
                <w10:wrap type="topAndBottom"/>
              </v:group>
            </w:pict>
          </mc:Fallback>
        </mc:AlternateContent>
      </w:r>
    </w:p>
    <w:p>
      <w:pPr>
        <w:spacing w:after="0"/>
        <w:rPr>
          <w:rFonts w:ascii="Times New Roman"/>
          <w:sz w:val="13"/>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189" name="组合 502"/>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187" name="图片 503"/>
                          <pic:cNvPicPr>
                            <a:picLocks noChangeAspect="1"/>
                          </pic:cNvPicPr>
                        </pic:nvPicPr>
                        <pic:blipFill>
                          <a:blip r:embed="rId73"/>
                          <a:stretch>
                            <a:fillRect/>
                          </a:stretch>
                        </pic:blipFill>
                        <pic:spPr>
                          <a:xfrm>
                            <a:off x="1435" y="2326"/>
                            <a:ext cx="3671" cy="2709"/>
                          </a:xfrm>
                          <a:prstGeom prst="rect">
                            <a:avLst/>
                          </a:prstGeom>
                          <a:noFill/>
                          <a:ln>
                            <a:noFill/>
                          </a:ln>
                        </pic:spPr>
                      </pic:pic>
                      <wps:wsp>
                        <wps:cNvPr id="188" name="文本框 504"/>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629"/>
                                </w:tabs>
                                <w:spacing w:before="203"/>
                                <w:ind w:left="1050" w:right="0" w:firstLine="0"/>
                                <w:jc w:val="left"/>
                                <w:rPr>
                                  <w:sz w:val="21"/>
                                </w:rPr>
                              </w:pPr>
                              <w:r>
                                <w:rPr>
                                  <w:rFonts w:ascii="Arial" w:eastAsia="Arial"/>
                                  <w:spacing w:val="-6"/>
                                  <w:sz w:val="21"/>
                                </w:rPr>
                                <w:t>11.</w:t>
                              </w:r>
                              <w:r>
                                <w:rPr>
                                  <w:rFonts w:ascii="Arial" w:eastAsia="Arial"/>
                                  <w:spacing w:val="-6"/>
                                  <w:sz w:val="21"/>
                                </w:rPr>
                                <w:tab/>
                              </w:r>
                              <w:r>
                                <w:rPr>
                                  <w:sz w:val="21"/>
                                </w:rPr>
                                <w:t>屋面</w:t>
                              </w:r>
                              <w:r>
                                <w:rPr>
                                  <w:rFonts w:ascii="Arial" w:eastAsia="Arial"/>
                                  <w:sz w:val="21"/>
                                </w:rPr>
                                <w:t>c</w:t>
                              </w:r>
                              <w:r>
                                <w:rPr>
                                  <w:sz w:val="21"/>
                                </w:rPr>
                                <w:t>级评定</w:t>
                              </w:r>
                            </w:p>
                            <w:p>
                              <w:pPr>
                                <w:spacing w:before="119"/>
                                <w:ind w:left="1110" w:right="0" w:firstLine="0"/>
                                <w:jc w:val="left"/>
                                <w:rPr>
                                  <w:sz w:val="21"/>
                                </w:rPr>
                              </w:pPr>
                              <w:r>
                                <w:rPr>
                                  <w:sz w:val="21"/>
                                </w:rPr>
                                <w:t>（</w:t>
                              </w:r>
                              <w:r>
                                <w:rPr>
                                  <w:rFonts w:ascii="Arial" w:eastAsia="Arial"/>
                                  <w:sz w:val="21"/>
                                </w:rPr>
                                <w:t>2</w:t>
                              </w:r>
                              <w:r>
                                <w:rPr>
                                  <w:sz w:val="21"/>
                                </w:rPr>
                                <w:t>）较大范围渗水。</w:t>
                              </w:r>
                            </w:p>
                          </w:txbxContent>
                        </wps:txbx>
                        <wps:bodyPr lIns="0" tIns="0" rIns="0" bIns="0" upright="1"/>
                      </wps:wsp>
                    </wpg:wgp>
                  </a:graphicData>
                </a:graphic>
              </wp:inline>
            </w:drawing>
          </mc:Choice>
          <mc:Fallback>
            <w:pict>
              <v:group id="组合 502"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">
                <o:lock v:ext="edit" aspectratio="f"/>
                <v:shape id="图片 503" o:spid="_x0000_s1026" o:spt="75" type="#_x0000_t75" style="position:absolute;left:1435;top:2326;height:2709;width:3671;" filled="f" o:preferrelative="t" stroked="f" coordsize="21600,21600" o:gfxdata="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APftOyvQAA&#10;ANwAAAAPAAAAAAAAAAEAIAAAACIAAABkcnMvZG93bnJldi54bWxQSwECFAAUAAAACACHTuJAMy8F&#10;njsAAAA5AAAAEAAAAAAAAAABACAAAAAMAQAAZHJzL3NoYXBleG1sLnhtbFBLBQYAAAAABgAGAFsB&#10;AAC2AwAAAAA=&#10;">
                  <v:fill on="f" focussize="0,0"/>
                  <v:stroke on="f"/>
                  <v:imagedata r:id="rId73" o:title=""/>
                  <o:lock v:ext="edit" aspectratio="t"/>
                </v:shape>
                <v:shape id="文本框 504" o:spid="_x0000_s1026" o:spt="202" type="#_x0000_t202" style="position:absolute;left:3;top:3;height:6413;width:9071;" filled="f" stroked="t" coordsize="21600,21600" o:gfxdata="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Gkt60&#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629"/>
                          </w:tabs>
                          <w:spacing w:before="203"/>
                          <w:ind w:left="1050" w:right="0" w:firstLine="0"/>
                          <w:jc w:val="left"/>
                          <w:rPr>
                            <w:sz w:val="21"/>
                          </w:rPr>
                        </w:pPr>
                        <w:r>
                          <w:rPr>
                            <w:rFonts w:ascii="Arial" w:eastAsia="Arial"/>
                            <w:spacing w:val="-6"/>
                            <w:sz w:val="21"/>
                          </w:rPr>
                          <w:t>11.</w:t>
                        </w:r>
                        <w:r>
                          <w:rPr>
                            <w:rFonts w:ascii="Arial" w:eastAsia="Arial"/>
                            <w:spacing w:val="-6"/>
                            <w:sz w:val="21"/>
                          </w:rPr>
                          <w:tab/>
                        </w:r>
                        <w:r>
                          <w:rPr>
                            <w:sz w:val="21"/>
                          </w:rPr>
                          <w:t>屋面</w:t>
                        </w:r>
                        <w:r>
                          <w:rPr>
                            <w:rFonts w:ascii="Arial" w:eastAsia="Arial"/>
                            <w:sz w:val="21"/>
                          </w:rPr>
                          <w:t>c</w:t>
                        </w:r>
                        <w:r>
                          <w:rPr>
                            <w:sz w:val="21"/>
                          </w:rPr>
                          <w:t>级评定</w:t>
                        </w:r>
                      </w:p>
                      <w:p>
                        <w:pPr>
                          <w:spacing w:before="119"/>
                          <w:ind w:left="1110" w:right="0" w:firstLine="0"/>
                          <w:jc w:val="left"/>
                          <w:rPr>
                            <w:sz w:val="21"/>
                          </w:rPr>
                        </w:pPr>
                        <w:r>
                          <w:rPr>
                            <w:sz w:val="21"/>
                          </w:rPr>
                          <w:t>（</w:t>
                        </w:r>
                        <w:r>
                          <w:rPr>
                            <w:rFonts w:ascii="Arial" w:eastAsia="Arial"/>
                            <w:sz w:val="21"/>
                          </w:rPr>
                          <w:t>2</w:t>
                        </w:r>
                        <w:r>
                          <w:rPr>
                            <w:sz w:val="21"/>
                          </w:rPr>
                          <w:t>）较大范围渗水。</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r>
        <mc:AlternateContent>
          <mc:Choice Requires="wpg">
            <w:drawing>
              <wp:anchor distT="0" distB="0" distL="0" distR="0" simplePos="0" relativeHeight="251797504" behindDoc="1" locked="0" layoutInCell="1" allowOverlap="1">
                <wp:simplePos x="0" y="0"/>
                <wp:positionH relativeFrom="page">
                  <wp:posOffset>897890</wp:posOffset>
                </wp:positionH>
                <wp:positionV relativeFrom="paragraph">
                  <wp:posOffset>122555</wp:posOffset>
                </wp:positionV>
                <wp:extent cx="5763895" cy="4076065"/>
                <wp:effectExtent l="3175" t="2540" r="5080" b="17145"/>
                <wp:wrapTopAndBottom/>
                <wp:docPr id="518" name="组合 505"/>
                <wp:cNvGraphicFramePr/>
                <a:graphic xmlns:a="http://schemas.openxmlformats.org/drawingml/2006/main">
                  <a:graphicData uri="http://schemas.microsoft.com/office/word/2010/wordprocessingGroup">
                    <wpg:wgp>
                      <wpg:cNvGrpSpPr/>
                      <wpg:grpSpPr>
                        <a:xfrm>
                          <a:off x="0" y="0"/>
                          <a:ext cx="5763895" cy="4076065"/>
                          <a:chOff x="1414" y="193"/>
                          <a:chExt cx="9077" cy="6419"/>
                        </a:xfrm>
                      </wpg:grpSpPr>
                      <pic:pic xmlns:pic="http://schemas.openxmlformats.org/drawingml/2006/picture">
                        <pic:nvPicPr>
                          <pic:cNvPr id="516" name="图片 506"/>
                          <pic:cNvPicPr>
                            <a:picLocks noChangeAspect="1"/>
                          </pic:cNvPicPr>
                        </pic:nvPicPr>
                        <pic:blipFill>
                          <a:blip r:embed="rId74"/>
                          <a:stretch>
                            <a:fillRect/>
                          </a:stretch>
                        </pic:blipFill>
                        <pic:spPr>
                          <a:xfrm>
                            <a:off x="2895" y="2519"/>
                            <a:ext cx="3668" cy="2399"/>
                          </a:xfrm>
                          <a:prstGeom prst="rect">
                            <a:avLst/>
                          </a:prstGeom>
                          <a:noFill/>
                          <a:ln>
                            <a:noFill/>
                          </a:ln>
                        </pic:spPr>
                      </pic:pic>
                      <wps:wsp>
                        <wps:cNvPr id="517" name="文本框 507"/>
                        <wps:cNvSpPr txBox="1"/>
                        <wps:spPr>
                          <a:xfrm>
                            <a:off x="1417" y="196"/>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629"/>
                                </w:tabs>
                                <w:spacing w:before="203"/>
                                <w:ind w:left="1050" w:right="0" w:firstLine="0"/>
                                <w:jc w:val="left"/>
                                <w:rPr>
                                  <w:sz w:val="21"/>
                                </w:rPr>
                              </w:pPr>
                              <w:r>
                                <w:rPr>
                                  <w:rFonts w:ascii="Arial" w:eastAsia="Arial"/>
                                  <w:spacing w:val="-6"/>
                                  <w:sz w:val="21"/>
                                </w:rPr>
                                <w:t>11.</w:t>
                              </w:r>
                              <w:r>
                                <w:rPr>
                                  <w:rFonts w:ascii="Arial" w:eastAsia="Arial"/>
                                  <w:spacing w:val="-6"/>
                                  <w:sz w:val="21"/>
                                </w:rPr>
                                <w:tab/>
                              </w:r>
                              <w:r>
                                <w:rPr>
                                  <w:sz w:val="21"/>
                                </w:rPr>
                                <w:t>屋面</w:t>
                              </w:r>
                              <w:r>
                                <w:rPr>
                                  <w:rFonts w:ascii="Arial" w:eastAsia="Arial"/>
                                  <w:sz w:val="21"/>
                                </w:rPr>
                                <w:t>c</w:t>
                              </w:r>
                              <w:r>
                                <w:rPr>
                                  <w:sz w:val="21"/>
                                </w:rPr>
                                <w:t>级评定</w:t>
                              </w:r>
                            </w:p>
                            <w:p>
                              <w:pPr>
                                <w:spacing w:before="119"/>
                                <w:ind w:left="1110" w:right="0" w:firstLine="0"/>
                                <w:jc w:val="left"/>
                                <w:rPr>
                                  <w:sz w:val="21"/>
                                </w:rPr>
                              </w:pPr>
                              <w:r>
                                <w:rPr>
                                  <w:sz w:val="21"/>
                                </w:rPr>
                                <w:t>（</w:t>
                              </w:r>
                              <w:r>
                                <w:rPr>
                                  <w:rFonts w:ascii="Arial" w:eastAsia="Arial"/>
                                  <w:sz w:val="21"/>
                                </w:rPr>
                                <w:t>3</w:t>
                              </w:r>
                              <w:r>
                                <w:rPr>
                                  <w:sz w:val="21"/>
                                </w:rPr>
                                <w:t>）椽、瓦有部分损坏。</w:t>
                              </w:r>
                            </w:p>
                          </w:txbxContent>
                        </wps:txbx>
                        <wps:bodyPr lIns="0" tIns="0" rIns="0" bIns="0" upright="1"/>
                      </wps:wsp>
                    </wpg:wgp>
                  </a:graphicData>
                </a:graphic>
              </wp:anchor>
            </w:drawing>
          </mc:Choice>
          <mc:Fallback>
            <w:pict>
              <v:group id="组合 505" o:spid="_x0000_s1026" o:spt="203" style="position:absolute;left:0pt;margin-left:70.7pt;margin-top:9.65pt;height:320.95pt;width:453.85pt;mso-position-horizontal-relative:page;mso-wrap-distance-bottom:0pt;mso-wrap-distance-top:0pt;z-index:-251518976;mso-width-relative:page;mso-height-relative:page;" coordorigin="1414,193" coordsize="9077,6419" o:gfxdata="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">
                <o:lock v:ext="edit" aspectratio="f"/>
                <v:shape id="图片 506" o:spid="_x0000_s1026" o:spt="75" type="#_x0000_t75" style="position:absolute;left:2895;top:2519;height:2399;width:3668;" filled="f" o:preferrelative="t" stroked="f" coordsize="21600,21600" o:gfxdata="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NXC774A&#10;AADcAAAADwAAAAAAAAABACAAAAAiAAAAZHJzL2Rvd25yZXYueG1sUEsBAhQAFAAAAAgAh07iQDMv&#10;BZ47AAAAOQAAABAAAAAAAAAAAQAgAAAADQEAAGRycy9zaGFwZXhtbC54bWxQSwUGAAAAAAYABgBb&#10;AQAAtwMAAAAA&#10;">
                  <v:fill on="f" focussize="0,0"/>
                  <v:stroke on="f"/>
                  <v:imagedata r:id="rId74" o:title=""/>
                  <o:lock v:ext="edit" aspectratio="t"/>
                </v:shape>
                <v:shape id="文本框 507" o:spid="_x0000_s1026" o:spt="202" type="#_x0000_t202" style="position:absolute;left:1417;top:196;height:6413;width:9071;" filled="f" stroked="t" coordsize="21600,21600" o:gfxdata="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DEiHNY&#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629"/>
                          </w:tabs>
                          <w:spacing w:before="203"/>
                          <w:ind w:left="1050" w:right="0" w:firstLine="0"/>
                          <w:jc w:val="left"/>
                          <w:rPr>
                            <w:sz w:val="21"/>
                          </w:rPr>
                        </w:pPr>
                        <w:r>
                          <w:rPr>
                            <w:rFonts w:ascii="Arial" w:eastAsia="Arial"/>
                            <w:spacing w:val="-6"/>
                            <w:sz w:val="21"/>
                          </w:rPr>
                          <w:t>11.</w:t>
                        </w:r>
                        <w:r>
                          <w:rPr>
                            <w:rFonts w:ascii="Arial" w:eastAsia="Arial"/>
                            <w:spacing w:val="-6"/>
                            <w:sz w:val="21"/>
                          </w:rPr>
                          <w:tab/>
                        </w:r>
                        <w:r>
                          <w:rPr>
                            <w:sz w:val="21"/>
                          </w:rPr>
                          <w:t>屋面</w:t>
                        </w:r>
                        <w:r>
                          <w:rPr>
                            <w:rFonts w:ascii="Arial" w:eastAsia="Arial"/>
                            <w:sz w:val="21"/>
                          </w:rPr>
                          <w:t>c</w:t>
                        </w:r>
                        <w:r>
                          <w:rPr>
                            <w:sz w:val="21"/>
                          </w:rPr>
                          <w:t>级评定</w:t>
                        </w:r>
                      </w:p>
                      <w:p>
                        <w:pPr>
                          <w:spacing w:before="119"/>
                          <w:ind w:left="1110" w:right="0" w:firstLine="0"/>
                          <w:jc w:val="left"/>
                          <w:rPr>
                            <w:sz w:val="21"/>
                          </w:rPr>
                        </w:pPr>
                        <w:r>
                          <w:rPr>
                            <w:sz w:val="21"/>
                          </w:rPr>
                          <w:t>（</w:t>
                        </w:r>
                        <w:r>
                          <w:rPr>
                            <w:rFonts w:ascii="Arial" w:eastAsia="Arial"/>
                            <w:sz w:val="21"/>
                          </w:rPr>
                          <w:t>3</w:t>
                        </w:r>
                        <w:r>
                          <w:rPr>
                            <w:sz w:val="21"/>
                          </w:rPr>
                          <w:t>）椽、瓦有部分损坏。</w:t>
                        </w:r>
                      </w:p>
                    </w:txbxContent>
                  </v:textbox>
                </v:shape>
                <w10:wrap type="topAndBottom"/>
              </v:group>
            </w:pict>
          </mc:Fallback>
        </mc:AlternateContent>
      </w:r>
    </w:p>
    <w:p>
      <w:pPr>
        <w:spacing w:after="0"/>
        <w:rPr>
          <w:rFonts w:ascii="Times New Roman"/>
          <w:sz w:val="13"/>
        </w:rPr>
        <w:sectPr>
          <w:pgSz w:w="11910" w:h="16800"/>
          <w:pgMar w:top="1400" w:right="1300" w:bottom="1040" w:left="1300" w:header="0" w:footer="850" w:gutter="0"/>
        </w:sectPr>
      </w:pPr>
    </w:p>
    <w:p>
      <w:pPr>
        <w:pStyle w:val="2"/>
        <w:ind w:left="114"/>
        <w:rPr>
          <w:rFonts w:ascii="Times New Roman"/>
          <w:sz w:val="20"/>
        </w:rPr>
      </w:pPr>
      <w:r>
        <w:rPr>
          <w:rFonts w:ascii="Times New Roman"/>
          <w:sz w:val="20"/>
        </w:rPr>
        <mc:AlternateContent>
          <mc:Choice Requires="wpg">
            <w:drawing>
              <wp:inline distT="0" distB="0" distL="114300" distR="114300">
                <wp:extent cx="5763895" cy="4076065"/>
                <wp:effectExtent l="3175" t="2540" r="5080" b="17145"/>
                <wp:docPr id="277" name="组合 508"/>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275" name="图片 509"/>
                          <pic:cNvPicPr>
                            <a:picLocks noChangeAspect="1"/>
                          </pic:cNvPicPr>
                        </pic:nvPicPr>
                        <pic:blipFill>
                          <a:blip r:embed="rId75"/>
                          <a:stretch>
                            <a:fillRect/>
                          </a:stretch>
                        </pic:blipFill>
                        <pic:spPr>
                          <a:xfrm>
                            <a:off x="1664" y="3006"/>
                            <a:ext cx="3671" cy="1965"/>
                          </a:xfrm>
                          <a:prstGeom prst="rect">
                            <a:avLst/>
                          </a:prstGeom>
                          <a:noFill/>
                          <a:ln>
                            <a:noFill/>
                          </a:ln>
                        </pic:spPr>
                      </pic:pic>
                      <wps:wsp>
                        <wps:cNvPr id="276" name="文本框 510"/>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645"/>
                                </w:tabs>
                                <w:spacing w:before="203"/>
                                <w:ind w:left="1050" w:right="0" w:firstLine="0"/>
                                <w:jc w:val="left"/>
                                <w:rPr>
                                  <w:sz w:val="21"/>
                                </w:rPr>
                              </w:pPr>
                              <w:r>
                                <w:rPr>
                                  <w:rFonts w:ascii="Arial" w:eastAsia="Arial"/>
                                  <w:sz w:val="21"/>
                                </w:rPr>
                                <w:t>12.</w:t>
                              </w:r>
                              <w:r>
                                <w:rPr>
                                  <w:rFonts w:ascii="Arial" w:eastAsia="Arial"/>
                                  <w:sz w:val="21"/>
                                </w:rPr>
                                <w:tab/>
                              </w:r>
                              <w:r>
                                <w:rPr>
                                  <w:sz w:val="21"/>
                                </w:rPr>
                                <w:t>屋面</w:t>
                              </w:r>
                              <w:r>
                                <w:rPr>
                                  <w:rFonts w:ascii="Arial" w:eastAsia="Arial"/>
                                  <w:sz w:val="21"/>
                                </w:rPr>
                                <w:t>d</w:t>
                              </w:r>
                              <w:r>
                                <w:rPr>
                                  <w:sz w:val="21"/>
                                </w:rPr>
                                <w:t>级评定</w:t>
                              </w:r>
                            </w:p>
                            <w:p>
                              <w:pPr>
                                <w:spacing w:before="119" w:line="345" w:lineRule="auto"/>
                                <w:ind w:left="1050" w:right="1587" w:firstLine="59"/>
                                <w:jc w:val="left"/>
                                <w:rPr>
                                  <w:sz w:val="21"/>
                                </w:rPr>
                              </w:pPr>
                              <w:r>
                                <w:rPr>
                                  <w:sz w:val="21"/>
                                </w:rPr>
                                <w:t>（</w:t>
                              </w:r>
                              <w:r>
                                <w:rPr>
                                  <w:rFonts w:ascii="Arial" w:eastAsia="Arial"/>
                                  <w:sz w:val="21"/>
                                </w:rPr>
                                <w:t>1</w:t>
                              </w:r>
                              <w:r>
                                <w:rPr>
                                  <w:sz w:val="21"/>
                                </w:rPr>
                                <w:t>）较大范围出现塌陷：指由于局部檀条，椽子严重变形或折断， 导致屋面局部塌落，形成空洞。</w:t>
                              </w:r>
                            </w:p>
                          </w:txbxContent>
                        </wps:txbx>
                        <wps:bodyPr lIns="0" tIns="0" rIns="0" bIns="0" upright="1"/>
                      </wps:wsp>
                    </wpg:wgp>
                  </a:graphicData>
                </a:graphic>
              </wp:inline>
            </w:drawing>
          </mc:Choice>
          <mc:Fallback>
            <w:pict>
              <v:group id="组合 508"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">
                <o:lock v:ext="edit" aspectratio="f"/>
                <v:shape id="图片 509" o:spid="_x0000_s1026" o:spt="75" type="#_x0000_t75" style="position:absolute;left:1664;top:3006;height:1965;width:3671;" filled="f" o:preferrelative="t" stroked="f" coordsize="21600,21600" o:gfxdata="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Jenmhm/&#10;AAAA3AAAAA8AAAAAAAAAAQAgAAAAIgAAAGRycy9kb3ducmV2LnhtbFBLAQIUABQAAAAIAIdO4kAz&#10;LwWeOwAAADkAAAAQAAAAAAAAAAEAIAAAAA4BAABkcnMvc2hhcGV4bWwueG1sUEsFBgAAAAAGAAYA&#10;WwEAALgDAAAAAA==&#10;">
                  <v:fill on="f" focussize="0,0"/>
                  <v:stroke on="f"/>
                  <v:imagedata r:id="rId75" o:title=""/>
                  <o:lock v:ext="edit" aspectratio="t"/>
                </v:shape>
                <v:shape id="文本框 510" o:spid="_x0000_s1026" o:spt="202" type="#_x0000_t202" style="position:absolute;left:3;top:3;height:6413;width:9071;" filled="f" stroked="t" coordsize="21600,21600" o:gfxdata="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C2sf4G&#10;wAAAANwAAAAPAAAAAAAAAAEAIAAAACIAAABkcnMvZG93bnJldi54bWxQSwECFAAUAAAACACHTuJA&#10;My8FnjsAAAA5AAAAEAAAAAAAAAABACAAAAAPAQAAZHJzL3NoYXBleG1sLnhtbFBLBQYAAAAABgAG&#10;AFsBAAC5Aw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645"/>
                          </w:tabs>
                          <w:spacing w:before="203"/>
                          <w:ind w:left="1050" w:right="0" w:firstLine="0"/>
                          <w:jc w:val="left"/>
                          <w:rPr>
                            <w:sz w:val="21"/>
                          </w:rPr>
                        </w:pPr>
                        <w:r>
                          <w:rPr>
                            <w:rFonts w:ascii="Arial" w:eastAsia="Arial"/>
                            <w:sz w:val="21"/>
                          </w:rPr>
                          <w:t>12.</w:t>
                        </w:r>
                        <w:r>
                          <w:rPr>
                            <w:rFonts w:ascii="Arial" w:eastAsia="Arial"/>
                            <w:sz w:val="21"/>
                          </w:rPr>
                          <w:tab/>
                        </w:r>
                        <w:r>
                          <w:rPr>
                            <w:sz w:val="21"/>
                          </w:rPr>
                          <w:t>屋面</w:t>
                        </w:r>
                        <w:r>
                          <w:rPr>
                            <w:rFonts w:ascii="Arial" w:eastAsia="Arial"/>
                            <w:sz w:val="21"/>
                          </w:rPr>
                          <w:t>d</w:t>
                        </w:r>
                        <w:r>
                          <w:rPr>
                            <w:sz w:val="21"/>
                          </w:rPr>
                          <w:t>级评定</w:t>
                        </w:r>
                      </w:p>
                      <w:p>
                        <w:pPr>
                          <w:spacing w:before="119" w:line="345" w:lineRule="auto"/>
                          <w:ind w:left="1050" w:right="1587" w:firstLine="59"/>
                          <w:jc w:val="left"/>
                          <w:rPr>
                            <w:sz w:val="21"/>
                          </w:rPr>
                        </w:pPr>
                        <w:r>
                          <w:rPr>
                            <w:sz w:val="21"/>
                          </w:rPr>
                          <w:t>（</w:t>
                        </w:r>
                        <w:r>
                          <w:rPr>
                            <w:rFonts w:ascii="Arial" w:eastAsia="Arial"/>
                            <w:sz w:val="21"/>
                          </w:rPr>
                          <w:t>1</w:t>
                        </w:r>
                        <w:r>
                          <w:rPr>
                            <w:sz w:val="21"/>
                          </w:rPr>
                          <w:t>）较大范围出现塌陷：指由于局部檀条，椽子严重变形或折断， 导致屋面局部塌落，形成空洞。</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r>
        <mc:AlternateContent>
          <mc:Choice Requires="wpg">
            <w:drawing>
              <wp:anchor distT="0" distB="0" distL="0" distR="0" simplePos="0" relativeHeight="251801600" behindDoc="1" locked="0" layoutInCell="1" allowOverlap="1">
                <wp:simplePos x="0" y="0"/>
                <wp:positionH relativeFrom="page">
                  <wp:posOffset>897890</wp:posOffset>
                </wp:positionH>
                <wp:positionV relativeFrom="paragraph">
                  <wp:posOffset>122555</wp:posOffset>
                </wp:positionV>
                <wp:extent cx="5763895" cy="4076065"/>
                <wp:effectExtent l="3175" t="2540" r="5080" b="17145"/>
                <wp:wrapTopAndBottom/>
                <wp:docPr id="521" name="组合 511"/>
                <wp:cNvGraphicFramePr/>
                <a:graphic xmlns:a="http://schemas.openxmlformats.org/drawingml/2006/main">
                  <a:graphicData uri="http://schemas.microsoft.com/office/word/2010/wordprocessingGroup">
                    <wpg:wgp>
                      <wpg:cNvGrpSpPr/>
                      <wpg:grpSpPr>
                        <a:xfrm>
                          <a:off x="0" y="0"/>
                          <a:ext cx="5763895" cy="4076065"/>
                          <a:chOff x="1414" y="193"/>
                          <a:chExt cx="9077" cy="6419"/>
                        </a:xfrm>
                      </wpg:grpSpPr>
                      <pic:pic xmlns:pic="http://schemas.openxmlformats.org/drawingml/2006/picture">
                        <pic:nvPicPr>
                          <pic:cNvPr id="519" name="图片 512"/>
                          <pic:cNvPicPr>
                            <a:picLocks noChangeAspect="1"/>
                          </pic:cNvPicPr>
                        </pic:nvPicPr>
                        <pic:blipFill>
                          <a:blip r:embed="rId76"/>
                          <a:stretch>
                            <a:fillRect/>
                          </a:stretch>
                        </pic:blipFill>
                        <pic:spPr>
                          <a:xfrm>
                            <a:off x="3139" y="2846"/>
                            <a:ext cx="3678" cy="1972"/>
                          </a:xfrm>
                          <a:prstGeom prst="rect">
                            <a:avLst/>
                          </a:prstGeom>
                          <a:noFill/>
                          <a:ln>
                            <a:noFill/>
                          </a:ln>
                        </pic:spPr>
                      </pic:pic>
                      <wps:wsp>
                        <wps:cNvPr id="520" name="文本框 513"/>
                        <wps:cNvSpPr txBox="1"/>
                        <wps:spPr>
                          <a:xfrm>
                            <a:off x="1417" y="196"/>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645"/>
                                </w:tabs>
                                <w:spacing w:before="203"/>
                                <w:ind w:left="1050" w:right="0" w:firstLine="0"/>
                                <w:jc w:val="left"/>
                                <w:rPr>
                                  <w:sz w:val="21"/>
                                </w:rPr>
                              </w:pPr>
                              <w:r>
                                <w:rPr>
                                  <w:rFonts w:ascii="Arial" w:eastAsia="Arial"/>
                                  <w:sz w:val="21"/>
                                </w:rPr>
                                <w:t>12.</w:t>
                              </w:r>
                              <w:r>
                                <w:rPr>
                                  <w:rFonts w:ascii="Arial" w:eastAsia="Arial"/>
                                  <w:sz w:val="21"/>
                                </w:rPr>
                                <w:tab/>
                              </w:r>
                              <w:r>
                                <w:rPr>
                                  <w:sz w:val="21"/>
                                </w:rPr>
                                <w:t>屋面</w:t>
                              </w:r>
                              <w:r>
                                <w:rPr>
                                  <w:rFonts w:ascii="Arial" w:eastAsia="Arial"/>
                                  <w:sz w:val="21"/>
                                </w:rPr>
                                <w:t>d</w:t>
                              </w:r>
                              <w:r>
                                <w:rPr>
                                  <w:sz w:val="21"/>
                                </w:rPr>
                                <w:t>级评定</w:t>
                              </w:r>
                            </w:p>
                            <w:p>
                              <w:pPr>
                                <w:spacing w:before="119"/>
                                <w:ind w:left="1110" w:right="0" w:firstLine="0"/>
                                <w:jc w:val="left"/>
                                <w:rPr>
                                  <w:sz w:val="21"/>
                                </w:rPr>
                              </w:pPr>
                              <w:r>
                                <w:rPr>
                                  <w:sz w:val="21"/>
                                </w:rPr>
                                <w:t>（</w:t>
                              </w:r>
                              <w:r>
                                <w:rPr>
                                  <w:rFonts w:ascii="Arial" w:eastAsia="Arial"/>
                                  <w:sz w:val="21"/>
                                </w:rPr>
                                <w:t>2</w:t>
                              </w:r>
                              <w:r>
                                <w:rPr>
                                  <w:sz w:val="21"/>
                                </w:rPr>
                                <w:t>）大范围渗水漏雨。</w:t>
                              </w:r>
                            </w:p>
                          </w:txbxContent>
                        </wps:txbx>
                        <wps:bodyPr lIns="0" tIns="0" rIns="0" bIns="0" upright="1"/>
                      </wps:wsp>
                    </wpg:wgp>
                  </a:graphicData>
                </a:graphic>
              </wp:anchor>
            </w:drawing>
          </mc:Choice>
          <mc:Fallback>
            <w:pict>
              <v:group id="组合 511" o:spid="_x0000_s1026" o:spt="203" style="position:absolute;left:0pt;margin-left:70.7pt;margin-top:9.65pt;height:320.95pt;width:453.85pt;mso-position-horizontal-relative:page;mso-wrap-distance-bottom:0pt;mso-wrap-distance-top:0pt;z-index:-251514880;mso-width-relative:page;mso-height-relative:page;" coordorigin="1414,193" coordsize="9077,6419" o:gfxdata="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">
                <o:lock v:ext="edit" aspectratio="f"/>
                <v:shape id="图片 512" o:spid="_x0000_s1026" o:spt="75" type="#_x0000_t75" style="position:absolute;left:3139;top:2846;height:1972;width:3678;" filled="f" o:preferrelative="t" stroked="f" coordsize="21600,21600" o:gfxdata="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XGjMS/&#10;AAAA3AAAAA8AAAAAAAAAAQAgAAAAIgAAAGRycy9kb3ducmV2LnhtbFBLAQIUABQAAAAIAIdO4kAz&#10;LwWeOwAAADkAAAAQAAAAAAAAAAEAIAAAAA4BAABkcnMvc2hhcGV4bWwueG1sUEsFBgAAAAAGAAYA&#10;WwEAALgDAAAAAA==&#10;">
                  <v:fill on="f" focussize="0,0"/>
                  <v:stroke on="f"/>
                  <v:imagedata r:id="rId76" o:title=""/>
                  <o:lock v:ext="edit" aspectratio="t"/>
                </v:shape>
                <v:shape id="文本框 513" o:spid="_x0000_s1026" o:spt="202" type="#_x0000_t202" style="position:absolute;left:1417;top:196;height:6413;width:9071;" filled="f" stroked="t" coordsize="21600,21600" o:gfxdata="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hQ0hkb4A&#10;AADcAAAADwAAAAAAAAABACAAAAAiAAAAZHJzL2Rvd25yZXYueG1sUEsBAhQAFAAAAAgAh07iQDMv&#10;BZ47AAAAOQAAABAAAAAAAAAAAQAgAAAADQEAAGRycy9zaGFwZXhtbC54bWxQSwUGAAAAAAYABgBb&#10;AQAAtwM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645"/>
                          </w:tabs>
                          <w:spacing w:before="203"/>
                          <w:ind w:left="1050" w:right="0" w:firstLine="0"/>
                          <w:jc w:val="left"/>
                          <w:rPr>
                            <w:sz w:val="21"/>
                          </w:rPr>
                        </w:pPr>
                        <w:r>
                          <w:rPr>
                            <w:rFonts w:ascii="Arial" w:eastAsia="Arial"/>
                            <w:sz w:val="21"/>
                          </w:rPr>
                          <w:t>12.</w:t>
                        </w:r>
                        <w:r>
                          <w:rPr>
                            <w:rFonts w:ascii="Arial" w:eastAsia="Arial"/>
                            <w:sz w:val="21"/>
                          </w:rPr>
                          <w:tab/>
                        </w:r>
                        <w:r>
                          <w:rPr>
                            <w:sz w:val="21"/>
                          </w:rPr>
                          <w:t>屋面</w:t>
                        </w:r>
                        <w:r>
                          <w:rPr>
                            <w:rFonts w:ascii="Arial" w:eastAsia="Arial"/>
                            <w:sz w:val="21"/>
                          </w:rPr>
                          <w:t>d</w:t>
                        </w:r>
                        <w:r>
                          <w:rPr>
                            <w:sz w:val="21"/>
                          </w:rPr>
                          <w:t>级评定</w:t>
                        </w:r>
                      </w:p>
                      <w:p>
                        <w:pPr>
                          <w:spacing w:before="119"/>
                          <w:ind w:left="1110" w:right="0" w:firstLine="0"/>
                          <w:jc w:val="left"/>
                          <w:rPr>
                            <w:sz w:val="21"/>
                          </w:rPr>
                        </w:pPr>
                        <w:r>
                          <w:rPr>
                            <w:sz w:val="21"/>
                          </w:rPr>
                          <w:t>（</w:t>
                        </w:r>
                        <w:r>
                          <w:rPr>
                            <w:rFonts w:ascii="Arial" w:eastAsia="Arial"/>
                            <w:sz w:val="21"/>
                          </w:rPr>
                          <w:t>2</w:t>
                        </w:r>
                        <w:r>
                          <w:rPr>
                            <w:sz w:val="21"/>
                          </w:rPr>
                          <w:t>）大范围渗水漏雨。</w:t>
                        </w:r>
                      </w:p>
                    </w:txbxContent>
                  </v:textbox>
                </v:shape>
                <w10:wrap type="topAndBottom"/>
              </v:group>
            </w:pict>
          </mc:Fallback>
        </mc:AlternateContent>
      </w:r>
    </w:p>
    <w:p>
      <w:pPr>
        <w:spacing w:after="0"/>
        <w:rPr>
          <w:rFonts w:ascii="Times New Roman"/>
          <w:sz w:val="13"/>
        </w:rPr>
        <w:sectPr>
          <w:pgSz w:w="11910" w:h="16800"/>
          <w:pgMar w:top="1400" w:right="1300" w:bottom="1040" w:left="1300" w:header="0" w:footer="850" w:gutter="0"/>
        </w:sectPr>
      </w:pPr>
    </w:p>
    <w:p>
      <w:pPr>
        <w:pStyle w:val="2"/>
        <w:ind w:left="114"/>
        <w:rPr>
          <w:rFonts w:ascii="Times New Roman"/>
          <w:sz w:val="20"/>
        </w:rPr>
      </w:pPr>
      <w:r>
        <w:drawing>
          <wp:anchor distT="0" distB="0" distL="0" distR="0" simplePos="0" relativeHeight="250103808" behindDoc="1" locked="0" layoutInCell="1" allowOverlap="1">
            <wp:simplePos x="0" y="0"/>
            <wp:positionH relativeFrom="page">
              <wp:posOffset>1567180</wp:posOffset>
            </wp:positionH>
            <wp:positionV relativeFrom="page">
              <wp:posOffset>2538095</wp:posOffset>
            </wp:positionV>
            <wp:extent cx="2169795" cy="1630045"/>
            <wp:effectExtent l="0" t="0" r="0" b="0"/>
            <wp:wrapNone/>
            <wp:docPr id="17" name="image75.jpe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 name="image75.jpeg"/>
                    <pic:cNvPicPr>
                      <a:picLocks noChangeAspect="1"/>
                    </pic:cNvPicPr>
                  </pic:nvPicPr>
                  <pic:blipFill>
                    <a:blip r:embed="rId77" cstate="print"/>
                    <a:stretch>
                      <a:fillRect/>
                    </a:stretch>
                  </pic:blipFill>
                  <pic:spPr>
                    <a:xfrm>
                      <a:off x="0" y="0"/>
                      <a:ext cx="2169592" cy="1629918"/>
                    </a:xfrm>
                    <a:prstGeom prst="rect">
                      <a:avLst/>
                    </a:prstGeom>
                  </pic:spPr>
                </pic:pic>
              </a:graphicData>
            </a:graphic>
          </wp:anchor>
        </w:drawing>
      </w:r>
      <w:r>
        <w:rPr>
          <w:rFonts w:ascii="Times New Roman"/>
          <w:sz w:val="20"/>
        </w:rPr>
        <mc:AlternateContent>
          <mc:Choice Requires="wpg">
            <w:drawing>
              <wp:inline distT="0" distB="0" distL="114300" distR="114300">
                <wp:extent cx="5763895" cy="4076065"/>
                <wp:effectExtent l="3175" t="2540" r="5080" b="17145"/>
                <wp:docPr id="143" name="组合 514"/>
                <wp:cNvGraphicFramePr/>
                <a:graphic xmlns:a="http://schemas.openxmlformats.org/drawingml/2006/main">
                  <a:graphicData uri="http://schemas.microsoft.com/office/word/2010/wordprocessingGroup">
                    <wpg:wgp>
                      <wpg:cNvGrpSpPr/>
                      <wpg:grpSpPr>
                        <a:xfrm>
                          <a:off x="0" y="0"/>
                          <a:ext cx="5763895" cy="4076065"/>
                          <a:chOff x="0" y="0"/>
                          <a:chExt cx="9077" cy="6419"/>
                        </a:xfrm>
                      </wpg:grpSpPr>
                      <pic:pic xmlns:pic="http://schemas.openxmlformats.org/drawingml/2006/picture">
                        <pic:nvPicPr>
                          <pic:cNvPr id="141" name="图片 515"/>
                          <pic:cNvPicPr>
                            <a:picLocks noChangeAspect="1"/>
                          </pic:cNvPicPr>
                        </pic:nvPicPr>
                        <pic:blipFill>
                          <a:blip r:embed="rId78"/>
                          <a:stretch>
                            <a:fillRect/>
                          </a:stretch>
                        </pic:blipFill>
                        <pic:spPr>
                          <a:xfrm>
                            <a:off x="4506" y="2583"/>
                            <a:ext cx="3336" cy="2515"/>
                          </a:xfrm>
                          <a:prstGeom prst="rect">
                            <a:avLst/>
                          </a:prstGeom>
                          <a:noFill/>
                          <a:ln>
                            <a:noFill/>
                          </a:ln>
                        </pic:spPr>
                      </pic:pic>
                      <wps:wsp>
                        <wps:cNvPr id="142" name="文本框 516"/>
                        <wps:cNvSpPr txBox="1"/>
                        <wps:spPr>
                          <a:xfrm>
                            <a:off x="3" y="3"/>
                            <a:ext cx="9071" cy="6413"/>
                          </a:xfrm>
                          <a:prstGeom prst="rect">
                            <a:avLst/>
                          </a:prstGeom>
                          <a:noFill/>
                          <a:ln w="3810" cap="flat" cmpd="sng">
                            <a:solidFill>
                              <a:srgbClr val="000000"/>
                            </a:solidFill>
                            <a:prstDash val="solid"/>
                            <a:miter/>
                            <a:headEnd type="none" w="med" len="med"/>
                            <a:tailEnd type="none" w="med" len="med"/>
                          </a:ln>
                        </wps:spPr>
                        <wps:txbx>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645"/>
                                </w:tabs>
                                <w:spacing w:before="203"/>
                                <w:ind w:left="1050" w:right="0" w:firstLine="0"/>
                                <w:jc w:val="left"/>
                                <w:rPr>
                                  <w:sz w:val="21"/>
                                </w:rPr>
                              </w:pPr>
                              <w:r>
                                <w:rPr>
                                  <w:rFonts w:ascii="Arial" w:eastAsia="Arial"/>
                                  <w:sz w:val="21"/>
                                </w:rPr>
                                <w:t>12.</w:t>
                              </w:r>
                              <w:r>
                                <w:rPr>
                                  <w:rFonts w:ascii="Arial" w:eastAsia="Arial"/>
                                  <w:sz w:val="21"/>
                                </w:rPr>
                                <w:tab/>
                              </w:r>
                              <w:r>
                                <w:rPr>
                                  <w:sz w:val="21"/>
                                </w:rPr>
                                <w:t>屋面</w:t>
                              </w:r>
                              <w:r>
                                <w:rPr>
                                  <w:rFonts w:ascii="Arial" w:eastAsia="Arial"/>
                                  <w:sz w:val="21"/>
                                </w:rPr>
                                <w:t>d</w:t>
                              </w:r>
                              <w:r>
                                <w:rPr>
                                  <w:sz w:val="21"/>
                                </w:rPr>
                                <w:t>级评定</w:t>
                              </w:r>
                            </w:p>
                            <w:p>
                              <w:pPr>
                                <w:spacing w:before="119"/>
                                <w:ind w:left="1110" w:right="0" w:firstLine="0"/>
                                <w:jc w:val="left"/>
                                <w:rPr>
                                  <w:sz w:val="21"/>
                                </w:rPr>
                              </w:pPr>
                              <w:r>
                                <w:rPr>
                                  <w:sz w:val="21"/>
                                </w:rPr>
                                <w:t>（</w:t>
                              </w:r>
                              <w:r>
                                <w:rPr>
                                  <w:rFonts w:ascii="Arial" w:eastAsia="Arial"/>
                                  <w:sz w:val="21"/>
                                </w:rPr>
                                <w:t>3</w:t>
                              </w:r>
                              <w:r>
                                <w:rPr>
                                  <w:sz w:val="21"/>
                                </w:rPr>
                                <w:t>）椽、瓦损坏严重。</w:t>
                              </w:r>
                            </w:p>
                          </w:txbxContent>
                        </wps:txbx>
                        <wps:bodyPr lIns="0" tIns="0" rIns="0" bIns="0" upright="1"/>
                      </wps:wsp>
                    </wpg:wgp>
                  </a:graphicData>
                </a:graphic>
              </wp:inline>
            </w:drawing>
          </mc:Choice>
          <mc:Fallback>
            <w:pict>
              <v:group id="组合 514" o:spid="_x0000_s1026" o:spt="203" style="height:320.95pt;width:453.85pt;" coordsize="9077,6419" o:gfxdata="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">
                <o:lock v:ext="edit" aspectratio="f"/>
                <v:shape id="图片 515" o:spid="_x0000_s1026" o:spt="75" type="#_x0000_t75" style="position:absolute;left:4506;top:2583;height:2515;width:3336;" filled="f" o:preferrelative="t" stroked="f" coordsize="21600,21600" o:gfxdata="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g3F++vQAA&#10;ANwAAAAPAAAAAAAAAAEAIAAAACIAAABkcnMvZG93bnJldi54bWxQSwECFAAUAAAACACHTuJAMy8F&#10;njsAAAA5AAAAEAAAAAAAAAABACAAAAAMAQAAZHJzL3NoYXBleG1sLnhtbFBLBQYAAAAABgAGAFsB&#10;AAC2AwAAAAA=&#10;">
                  <v:fill on="f" focussize="0,0"/>
                  <v:stroke on="f"/>
                  <v:imagedata r:id="rId78" o:title=""/>
                  <o:lock v:ext="edit" aspectratio="t"/>
                </v:shape>
                <v:shape id="文本框 516" o:spid="_x0000_s1026" o:spt="202" type="#_x0000_t202" style="position:absolute;left:3;top:3;height:6413;width:9071;" filled="f" stroked="t" coordsize="21600,21600" o:gfxdata="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3MNTxL4A&#10;AADcAAAADwAAAAAAAAABACAAAAAiAAAAZHJzL2Rvd25yZXYueG1sUEsBAhQAFAAAAAgAh07iQDMv&#10;BZ47AAAAOQAAABAAAAAAAAAAAQAgAAAADQEAAGRycy9zaGFwZXhtbC54bWxQSwUGAAAAAAYABgBb&#10;AQAAtwMAAAAA&#10;">
                  <v:fill on="f" focussize="0,0"/>
                  <v:stroke weight="0.3pt" color="#000000" joinstyle="miter"/>
                  <v:imagedata o:title=""/>
                  <o:lock v:ext="edit" aspectratio="f"/>
                  <v:textbox inset="0mm,0mm,0mm,0mm">
                    <w:txbxContent>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spacing w:before="0" w:line="240" w:lineRule="auto"/>
                          <w:rPr>
                            <w:rFonts w:ascii="Times New Roman"/>
                            <w:sz w:val="24"/>
                          </w:rPr>
                        </w:pPr>
                      </w:p>
                      <w:p>
                        <w:pPr>
                          <w:tabs>
                            <w:tab w:val="left" w:pos="1645"/>
                          </w:tabs>
                          <w:spacing w:before="203"/>
                          <w:ind w:left="1050" w:right="0" w:firstLine="0"/>
                          <w:jc w:val="left"/>
                          <w:rPr>
                            <w:sz w:val="21"/>
                          </w:rPr>
                        </w:pPr>
                        <w:r>
                          <w:rPr>
                            <w:rFonts w:ascii="Arial" w:eastAsia="Arial"/>
                            <w:sz w:val="21"/>
                          </w:rPr>
                          <w:t>12.</w:t>
                        </w:r>
                        <w:r>
                          <w:rPr>
                            <w:rFonts w:ascii="Arial" w:eastAsia="Arial"/>
                            <w:sz w:val="21"/>
                          </w:rPr>
                          <w:tab/>
                        </w:r>
                        <w:r>
                          <w:rPr>
                            <w:sz w:val="21"/>
                          </w:rPr>
                          <w:t>屋面</w:t>
                        </w:r>
                        <w:r>
                          <w:rPr>
                            <w:rFonts w:ascii="Arial" w:eastAsia="Arial"/>
                            <w:sz w:val="21"/>
                          </w:rPr>
                          <w:t>d</w:t>
                        </w:r>
                        <w:r>
                          <w:rPr>
                            <w:sz w:val="21"/>
                          </w:rPr>
                          <w:t>级评定</w:t>
                        </w:r>
                      </w:p>
                      <w:p>
                        <w:pPr>
                          <w:spacing w:before="119"/>
                          <w:ind w:left="1110" w:right="0" w:firstLine="0"/>
                          <w:jc w:val="left"/>
                          <w:rPr>
                            <w:sz w:val="21"/>
                          </w:rPr>
                        </w:pPr>
                        <w:r>
                          <w:rPr>
                            <w:sz w:val="21"/>
                          </w:rPr>
                          <w:t>（</w:t>
                        </w:r>
                        <w:r>
                          <w:rPr>
                            <w:rFonts w:ascii="Arial" w:eastAsia="Arial"/>
                            <w:sz w:val="21"/>
                          </w:rPr>
                          <w:t>3</w:t>
                        </w:r>
                        <w:r>
                          <w:rPr>
                            <w:sz w:val="21"/>
                          </w:rPr>
                          <w:t>）椽、瓦损坏严重。</w:t>
                        </w:r>
                      </w:p>
                    </w:txbxContent>
                  </v:textbox>
                </v:shape>
                <w10:wrap type="none"/>
                <w10:anchorlock/>
              </v:group>
            </w:pict>
          </mc:Fallback>
        </mc:AlternateContent>
      </w:r>
    </w:p>
    <w:p>
      <w:pPr>
        <w:pStyle w:val="2"/>
        <w:rPr>
          <w:rFonts w:ascii="Times New Roman"/>
          <w:sz w:val="20"/>
        </w:rPr>
      </w:pPr>
    </w:p>
    <w:p>
      <w:pPr>
        <w:pStyle w:val="2"/>
        <w:rPr>
          <w:rFonts w:ascii="Times New Roman"/>
          <w:sz w:val="20"/>
        </w:rPr>
      </w:pPr>
    </w:p>
    <w:p>
      <w:pPr>
        <w:pStyle w:val="2"/>
        <w:rPr>
          <w:rFonts w:ascii="Times New Roman"/>
          <w:sz w:val="20"/>
        </w:rPr>
      </w:pPr>
    </w:p>
    <w:p>
      <w:pPr>
        <w:pStyle w:val="2"/>
        <w:rPr>
          <w:rFonts w:ascii="Times New Roman"/>
          <w:sz w:val="20"/>
        </w:rPr>
      </w:pPr>
    </w:p>
    <w:p>
      <w:pPr>
        <w:pStyle w:val="2"/>
        <w:spacing w:before="4"/>
        <w:rPr>
          <w:rFonts w:ascii="Times New Roman"/>
          <w:sz w:val="13"/>
        </w:rPr>
      </w:pPr>
      <w:r>
        <mc:AlternateContent>
          <mc:Choice Requires="wpg">
            <w:drawing>
              <wp:anchor distT="0" distB="0" distL="0" distR="0" simplePos="0" relativeHeight="251811840" behindDoc="1" locked="0" layoutInCell="1" allowOverlap="1">
                <wp:simplePos x="0" y="0"/>
                <wp:positionH relativeFrom="page">
                  <wp:posOffset>897890</wp:posOffset>
                </wp:positionH>
                <wp:positionV relativeFrom="paragraph">
                  <wp:posOffset>122555</wp:posOffset>
                </wp:positionV>
                <wp:extent cx="5763895" cy="4076065"/>
                <wp:effectExtent l="3175" t="2540" r="5080" b="17145"/>
                <wp:wrapTopAndBottom/>
                <wp:docPr id="553" name="组合 517"/>
                <wp:cNvGraphicFramePr/>
                <a:graphic xmlns:a="http://schemas.openxmlformats.org/drawingml/2006/main">
                  <a:graphicData uri="http://schemas.microsoft.com/office/word/2010/wordprocessingGroup">
                    <wpg:wgp>
                      <wpg:cNvGrpSpPr/>
                      <wpg:grpSpPr>
                        <a:xfrm>
                          <a:off x="0" y="0"/>
                          <a:ext cx="5763895" cy="4076065"/>
                          <a:chOff x="1414" y="193"/>
                          <a:chExt cx="9077" cy="6419"/>
                        </a:xfrm>
                      </wpg:grpSpPr>
                      <wps:wsp>
                        <wps:cNvPr id="522" name="任意多边形 518"/>
                        <wps:cNvSpPr/>
                        <wps:spPr>
                          <a:xfrm>
                            <a:off x="2783" y="3342"/>
                            <a:ext cx="1229" cy="615"/>
                          </a:xfrm>
                          <a:custGeom>
                            <a:avLst/>
                            <a:gdLst/>
                            <a:ahLst/>
                            <a:cxnLst/>
                            <a:pathLst>
                              <a:path w="1229" h="615">
                                <a:moveTo>
                                  <a:pt x="1229" y="553"/>
                                </a:moveTo>
                                <a:lnTo>
                                  <a:pt x="1229" y="61"/>
                                </a:lnTo>
                                <a:lnTo>
                                  <a:pt x="1224" y="37"/>
                                </a:lnTo>
                                <a:lnTo>
                                  <a:pt x="1211" y="18"/>
                                </a:lnTo>
                                <a:lnTo>
                                  <a:pt x="1192" y="5"/>
                                </a:lnTo>
                                <a:lnTo>
                                  <a:pt x="1167" y="0"/>
                                </a:lnTo>
                                <a:lnTo>
                                  <a:pt x="62" y="0"/>
                                </a:lnTo>
                                <a:lnTo>
                                  <a:pt x="37" y="5"/>
                                </a:lnTo>
                                <a:lnTo>
                                  <a:pt x="18" y="18"/>
                                </a:lnTo>
                                <a:lnTo>
                                  <a:pt x="5" y="37"/>
                                </a:lnTo>
                                <a:lnTo>
                                  <a:pt x="0" y="61"/>
                                </a:lnTo>
                                <a:lnTo>
                                  <a:pt x="0" y="553"/>
                                </a:lnTo>
                                <a:lnTo>
                                  <a:pt x="5" y="577"/>
                                </a:lnTo>
                                <a:lnTo>
                                  <a:pt x="18" y="597"/>
                                </a:lnTo>
                                <a:lnTo>
                                  <a:pt x="37" y="610"/>
                                </a:lnTo>
                                <a:lnTo>
                                  <a:pt x="62" y="614"/>
                                </a:lnTo>
                                <a:lnTo>
                                  <a:pt x="1167" y="614"/>
                                </a:lnTo>
                                <a:lnTo>
                                  <a:pt x="1192" y="610"/>
                                </a:lnTo>
                                <a:lnTo>
                                  <a:pt x="1211" y="597"/>
                                </a:lnTo>
                                <a:lnTo>
                                  <a:pt x="1224" y="577"/>
                                </a:lnTo>
                                <a:lnTo>
                                  <a:pt x="1229" y="553"/>
                                </a:lnTo>
                                <a:close/>
                              </a:path>
                            </a:pathLst>
                          </a:custGeom>
                          <a:solidFill>
                            <a:srgbClr val="4F81BD"/>
                          </a:solidFill>
                          <a:ln>
                            <a:noFill/>
                          </a:ln>
                        </wps:spPr>
                        <wps:bodyPr upright="1"/>
                      </wps:wsp>
                      <wps:wsp>
                        <wps:cNvPr id="523" name="任意多边形 519"/>
                        <wps:cNvSpPr/>
                        <wps:spPr>
                          <a:xfrm>
                            <a:off x="2772" y="3332"/>
                            <a:ext cx="1251" cy="637"/>
                          </a:xfrm>
                          <a:custGeom>
                            <a:avLst/>
                            <a:gdLst/>
                            <a:ahLst/>
                            <a:cxnLst/>
                            <a:pathLst>
                              <a:path w="1251" h="637">
                                <a:moveTo>
                                  <a:pt x="1251" y="571"/>
                                </a:moveTo>
                                <a:lnTo>
                                  <a:pt x="1251" y="72"/>
                                </a:lnTo>
                                <a:lnTo>
                                  <a:pt x="1250" y="57"/>
                                </a:lnTo>
                                <a:lnTo>
                                  <a:pt x="1241" y="36"/>
                                </a:lnTo>
                                <a:lnTo>
                                  <a:pt x="1227" y="19"/>
                                </a:lnTo>
                                <a:lnTo>
                                  <a:pt x="1208" y="6"/>
                                </a:lnTo>
                                <a:lnTo>
                                  <a:pt x="1186" y="0"/>
                                </a:lnTo>
                                <a:lnTo>
                                  <a:pt x="72" y="0"/>
                                </a:lnTo>
                                <a:lnTo>
                                  <a:pt x="49" y="4"/>
                                </a:lnTo>
                                <a:lnTo>
                                  <a:pt x="29" y="15"/>
                                </a:lnTo>
                                <a:lnTo>
                                  <a:pt x="13" y="31"/>
                                </a:lnTo>
                                <a:lnTo>
                                  <a:pt x="3" y="51"/>
                                </a:lnTo>
                                <a:lnTo>
                                  <a:pt x="1" y="59"/>
                                </a:lnTo>
                                <a:lnTo>
                                  <a:pt x="0" y="73"/>
                                </a:lnTo>
                                <a:lnTo>
                                  <a:pt x="0" y="565"/>
                                </a:lnTo>
                                <a:lnTo>
                                  <a:pt x="1" y="572"/>
                                </a:lnTo>
                                <a:lnTo>
                                  <a:pt x="2" y="580"/>
                                </a:lnTo>
                                <a:lnTo>
                                  <a:pt x="3" y="586"/>
                                </a:lnTo>
                                <a:lnTo>
                                  <a:pt x="6" y="592"/>
                                </a:lnTo>
                                <a:lnTo>
                                  <a:pt x="10" y="601"/>
                                </a:lnTo>
                                <a:lnTo>
                                  <a:pt x="19" y="615"/>
                                </a:lnTo>
                                <a:lnTo>
                                  <a:pt x="21" y="617"/>
                                </a:lnTo>
                                <a:lnTo>
                                  <a:pt x="21" y="73"/>
                                </a:lnTo>
                                <a:lnTo>
                                  <a:pt x="22" y="67"/>
                                </a:lnTo>
                                <a:lnTo>
                                  <a:pt x="23" y="62"/>
                                </a:lnTo>
                                <a:lnTo>
                                  <a:pt x="24" y="57"/>
                                </a:lnTo>
                                <a:lnTo>
                                  <a:pt x="28" y="48"/>
                                </a:lnTo>
                                <a:lnTo>
                                  <a:pt x="30" y="44"/>
                                </a:lnTo>
                                <a:lnTo>
                                  <a:pt x="37" y="36"/>
                                </a:lnTo>
                                <a:lnTo>
                                  <a:pt x="41" y="33"/>
                                </a:lnTo>
                                <a:lnTo>
                                  <a:pt x="49" y="28"/>
                                </a:lnTo>
                                <a:lnTo>
                                  <a:pt x="58" y="23"/>
                                </a:lnTo>
                                <a:lnTo>
                                  <a:pt x="63" y="21"/>
                                </a:lnTo>
                                <a:lnTo>
                                  <a:pt x="72" y="22"/>
                                </a:lnTo>
                                <a:lnTo>
                                  <a:pt x="1179" y="22"/>
                                </a:lnTo>
                                <a:lnTo>
                                  <a:pt x="1189" y="23"/>
                                </a:lnTo>
                                <a:lnTo>
                                  <a:pt x="1204" y="29"/>
                                </a:lnTo>
                                <a:lnTo>
                                  <a:pt x="1217" y="39"/>
                                </a:lnTo>
                                <a:lnTo>
                                  <a:pt x="1225" y="52"/>
                                </a:lnTo>
                                <a:lnTo>
                                  <a:pt x="1229" y="68"/>
                                </a:lnTo>
                                <a:lnTo>
                                  <a:pt x="1230" y="73"/>
                                </a:lnTo>
                                <a:lnTo>
                                  <a:pt x="1230" y="615"/>
                                </a:lnTo>
                                <a:lnTo>
                                  <a:pt x="1233" y="612"/>
                                </a:lnTo>
                                <a:lnTo>
                                  <a:pt x="1245" y="593"/>
                                </a:lnTo>
                                <a:lnTo>
                                  <a:pt x="1251" y="571"/>
                                </a:lnTo>
                                <a:close/>
                                <a:moveTo>
                                  <a:pt x="1230" y="615"/>
                                </a:moveTo>
                                <a:lnTo>
                                  <a:pt x="1230" y="564"/>
                                </a:lnTo>
                                <a:lnTo>
                                  <a:pt x="1229" y="570"/>
                                </a:lnTo>
                                <a:lnTo>
                                  <a:pt x="1228" y="575"/>
                                </a:lnTo>
                                <a:lnTo>
                                  <a:pt x="1222" y="590"/>
                                </a:lnTo>
                                <a:lnTo>
                                  <a:pt x="1212" y="602"/>
                                </a:lnTo>
                                <a:lnTo>
                                  <a:pt x="1199" y="611"/>
                                </a:lnTo>
                                <a:lnTo>
                                  <a:pt x="1184" y="614"/>
                                </a:lnTo>
                                <a:lnTo>
                                  <a:pt x="1179" y="615"/>
                                </a:lnTo>
                                <a:lnTo>
                                  <a:pt x="72" y="615"/>
                                </a:lnTo>
                                <a:lnTo>
                                  <a:pt x="57" y="612"/>
                                </a:lnTo>
                                <a:lnTo>
                                  <a:pt x="42" y="605"/>
                                </a:lnTo>
                                <a:lnTo>
                                  <a:pt x="31" y="593"/>
                                </a:lnTo>
                                <a:lnTo>
                                  <a:pt x="24" y="579"/>
                                </a:lnTo>
                                <a:lnTo>
                                  <a:pt x="23" y="574"/>
                                </a:lnTo>
                                <a:lnTo>
                                  <a:pt x="21" y="563"/>
                                </a:lnTo>
                                <a:lnTo>
                                  <a:pt x="21" y="617"/>
                                </a:lnTo>
                                <a:lnTo>
                                  <a:pt x="27" y="620"/>
                                </a:lnTo>
                                <a:lnTo>
                                  <a:pt x="38" y="628"/>
                                </a:lnTo>
                                <a:lnTo>
                                  <a:pt x="54" y="635"/>
                                </a:lnTo>
                                <a:lnTo>
                                  <a:pt x="55" y="635"/>
                                </a:lnTo>
                                <a:lnTo>
                                  <a:pt x="72" y="636"/>
                                </a:lnTo>
                                <a:lnTo>
                                  <a:pt x="1179" y="636"/>
                                </a:lnTo>
                                <a:lnTo>
                                  <a:pt x="1187" y="636"/>
                                </a:lnTo>
                                <a:lnTo>
                                  <a:pt x="1194" y="635"/>
                                </a:lnTo>
                                <a:lnTo>
                                  <a:pt x="1215" y="627"/>
                                </a:lnTo>
                                <a:lnTo>
                                  <a:pt x="1230" y="615"/>
                                </a:lnTo>
                                <a:close/>
                              </a:path>
                            </a:pathLst>
                          </a:custGeom>
                          <a:solidFill>
                            <a:srgbClr val="FFFFFF"/>
                          </a:solidFill>
                          <a:ln>
                            <a:noFill/>
                          </a:ln>
                        </wps:spPr>
                        <wps:bodyPr upright="1"/>
                      </wps:wsp>
                      <wps:wsp>
                        <wps:cNvPr id="524" name="任意多边形 520"/>
                        <wps:cNvSpPr/>
                        <wps:spPr>
                          <a:xfrm>
                            <a:off x="4002" y="2763"/>
                            <a:ext cx="511" cy="892"/>
                          </a:xfrm>
                          <a:custGeom>
                            <a:avLst/>
                            <a:gdLst/>
                            <a:ahLst/>
                            <a:cxnLst/>
                            <a:pathLst>
                              <a:path w="511" h="892">
                                <a:moveTo>
                                  <a:pt x="510" y="10"/>
                                </a:moveTo>
                                <a:lnTo>
                                  <a:pt x="492" y="0"/>
                                </a:lnTo>
                                <a:lnTo>
                                  <a:pt x="0" y="881"/>
                                </a:lnTo>
                                <a:lnTo>
                                  <a:pt x="19" y="892"/>
                                </a:lnTo>
                                <a:lnTo>
                                  <a:pt x="510" y="10"/>
                                </a:lnTo>
                                <a:close/>
                              </a:path>
                            </a:pathLst>
                          </a:custGeom>
                          <a:solidFill>
                            <a:srgbClr val="3D6696"/>
                          </a:solidFill>
                          <a:ln>
                            <a:noFill/>
                          </a:ln>
                        </wps:spPr>
                        <wps:bodyPr upright="1"/>
                      </wps:wsp>
                      <wps:wsp>
                        <wps:cNvPr id="525" name="任意多边形 521"/>
                        <wps:cNvSpPr/>
                        <wps:spPr>
                          <a:xfrm>
                            <a:off x="4503" y="2240"/>
                            <a:ext cx="1230" cy="1057"/>
                          </a:xfrm>
                          <a:custGeom>
                            <a:avLst/>
                            <a:gdLst/>
                            <a:ahLst/>
                            <a:cxnLst/>
                            <a:pathLst>
                              <a:path w="1230" h="1057">
                                <a:moveTo>
                                  <a:pt x="1229" y="950"/>
                                </a:moveTo>
                                <a:lnTo>
                                  <a:pt x="1229" y="105"/>
                                </a:lnTo>
                                <a:lnTo>
                                  <a:pt x="1221" y="64"/>
                                </a:lnTo>
                                <a:lnTo>
                                  <a:pt x="1198" y="31"/>
                                </a:lnTo>
                                <a:lnTo>
                                  <a:pt x="1165" y="8"/>
                                </a:lnTo>
                                <a:lnTo>
                                  <a:pt x="1124" y="0"/>
                                </a:lnTo>
                                <a:lnTo>
                                  <a:pt x="106" y="0"/>
                                </a:lnTo>
                                <a:lnTo>
                                  <a:pt x="64" y="8"/>
                                </a:lnTo>
                                <a:lnTo>
                                  <a:pt x="31" y="31"/>
                                </a:lnTo>
                                <a:lnTo>
                                  <a:pt x="8" y="64"/>
                                </a:lnTo>
                                <a:lnTo>
                                  <a:pt x="0" y="105"/>
                                </a:lnTo>
                                <a:lnTo>
                                  <a:pt x="0" y="950"/>
                                </a:lnTo>
                                <a:lnTo>
                                  <a:pt x="8" y="992"/>
                                </a:lnTo>
                                <a:lnTo>
                                  <a:pt x="31" y="1025"/>
                                </a:lnTo>
                                <a:lnTo>
                                  <a:pt x="64" y="1048"/>
                                </a:lnTo>
                                <a:lnTo>
                                  <a:pt x="106" y="1056"/>
                                </a:lnTo>
                                <a:lnTo>
                                  <a:pt x="1124" y="1056"/>
                                </a:lnTo>
                                <a:lnTo>
                                  <a:pt x="1165" y="1048"/>
                                </a:lnTo>
                                <a:lnTo>
                                  <a:pt x="1198" y="1025"/>
                                </a:lnTo>
                                <a:lnTo>
                                  <a:pt x="1221" y="992"/>
                                </a:lnTo>
                                <a:lnTo>
                                  <a:pt x="1229" y="950"/>
                                </a:lnTo>
                                <a:close/>
                              </a:path>
                            </a:pathLst>
                          </a:custGeom>
                          <a:solidFill>
                            <a:srgbClr val="4F81BD"/>
                          </a:solidFill>
                          <a:ln>
                            <a:noFill/>
                          </a:ln>
                        </wps:spPr>
                        <wps:bodyPr upright="1"/>
                      </wps:wsp>
                      <wps:wsp>
                        <wps:cNvPr id="526" name="任意多边形 522"/>
                        <wps:cNvSpPr/>
                        <wps:spPr>
                          <a:xfrm>
                            <a:off x="4493" y="2229"/>
                            <a:ext cx="1251" cy="1079"/>
                          </a:xfrm>
                          <a:custGeom>
                            <a:avLst/>
                            <a:gdLst/>
                            <a:ahLst/>
                            <a:cxnLst/>
                            <a:pathLst>
                              <a:path w="1251" h="1079">
                                <a:moveTo>
                                  <a:pt x="1251" y="961"/>
                                </a:moveTo>
                                <a:lnTo>
                                  <a:pt x="1251" y="116"/>
                                </a:lnTo>
                                <a:lnTo>
                                  <a:pt x="1251" y="110"/>
                                </a:lnTo>
                                <a:lnTo>
                                  <a:pt x="1251" y="104"/>
                                </a:lnTo>
                                <a:lnTo>
                                  <a:pt x="1239" y="65"/>
                                </a:lnTo>
                                <a:lnTo>
                                  <a:pt x="1214" y="32"/>
                                </a:lnTo>
                                <a:lnTo>
                                  <a:pt x="1180" y="9"/>
                                </a:lnTo>
                                <a:lnTo>
                                  <a:pt x="1140" y="0"/>
                                </a:lnTo>
                                <a:lnTo>
                                  <a:pt x="1135" y="0"/>
                                </a:lnTo>
                                <a:lnTo>
                                  <a:pt x="116" y="0"/>
                                </a:lnTo>
                                <a:lnTo>
                                  <a:pt x="75" y="8"/>
                                </a:lnTo>
                                <a:lnTo>
                                  <a:pt x="40" y="29"/>
                                </a:lnTo>
                                <a:lnTo>
                                  <a:pt x="14" y="60"/>
                                </a:lnTo>
                                <a:lnTo>
                                  <a:pt x="2" y="99"/>
                                </a:lnTo>
                                <a:lnTo>
                                  <a:pt x="0" y="105"/>
                                </a:lnTo>
                                <a:lnTo>
                                  <a:pt x="0" y="968"/>
                                </a:lnTo>
                                <a:lnTo>
                                  <a:pt x="2" y="985"/>
                                </a:lnTo>
                                <a:lnTo>
                                  <a:pt x="8" y="1004"/>
                                </a:lnTo>
                                <a:lnTo>
                                  <a:pt x="17" y="1022"/>
                                </a:lnTo>
                                <a:lnTo>
                                  <a:pt x="22" y="1028"/>
                                </a:lnTo>
                                <a:lnTo>
                                  <a:pt x="22" y="111"/>
                                </a:lnTo>
                                <a:lnTo>
                                  <a:pt x="24" y="97"/>
                                </a:lnTo>
                                <a:lnTo>
                                  <a:pt x="28" y="82"/>
                                </a:lnTo>
                                <a:lnTo>
                                  <a:pt x="35" y="67"/>
                                </a:lnTo>
                                <a:lnTo>
                                  <a:pt x="45" y="54"/>
                                </a:lnTo>
                                <a:lnTo>
                                  <a:pt x="57" y="43"/>
                                </a:lnTo>
                                <a:lnTo>
                                  <a:pt x="64" y="37"/>
                                </a:lnTo>
                                <a:lnTo>
                                  <a:pt x="72" y="33"/>
                                </a:lnTo>
                                <a:lnTo>
                                  <a:pt x="82" y="28"/>
                                </a:lnTo>
                                <a:lnTo>
                                  <a:pt x="93" y="24"/>
                                </a:lnTo>
                                <a:lnTo>
                                  <a:pt x="105" y="22"/>
                                </a:lnTo>
                                <a:lnTo>
                                  <a:pt x="116" y="22"/>
                                </a:lnTo>
                                <a:lnTo>
                                  <a:pt x="1141" y="22"/>
                                </a:lnTo>
                                <a:lnTo>
                                  <a:pt x="1145" y="22"/>
                                </a:lnTo>
                                <a:lnTo>
                                  <a:pt x="1177" y="31"/>
                                </a:lnTo>
                                <a:lnTo>
                                  <a:pt x="1203" y="51"/>
                                </a:lnTo>
                                <a:lnTo>
                                  <a:pt x="1222" y="79"/>
                                </a:lnTo>
                                <a:lnTo>
                                  <a:pt x="1229" y="112"/>
                                </a:lnTo>
                                <a:lnTo>
                                  <a:pt x="1229" y="1026"/>
                                </a:lnTo>
                                <a:lnTo>
                                  <a:pt x="1242" y="1007"/>
                                </a:lnTo>
                                <a:lnTo>
                                  <a:pt x="1251" y="967"/>
                                </a:lnTo>
                                <a:lnTo>
                                  <a:pt x="1251" y="961"/>
                                </a:lnTo>
                                <a:close/>
                                <a:moveTo>
                                  <a:pt x="1229" y="1026"/>
                                </a:moveTo>
                                <a:lnTo>
                                  <a:pt x="1229" y="967"/>
                                </a:lnTo>
                                <a:lnTo>
                                  <a:pt x="1229" y="971"/>
                                </a:lnTo>
                                <a:lnTo>
                                  <a:pt x="1220" y="1003"/>
                                </a:lnTo>
                                <a:lnTo>
                                  <a:pt x="1200" y="1030"/>
                                </a:lnTo>
                                <a:lnTo>
                                  <a:pt x="1172" y="1049"/>
                                </a:lnTo>
                                <a:lnTo>
                                  <a:pt x="1141" y="1056"/>
                                </a:lnTo>
                                <a:lnTo>
                                  <a:pt x="116" y="1056"/>
                                </a:lnTo>
                                <a:lnTo>
                                  <a:pt x="84" y="1051"/>
                                </a:lnTo>
                                <a:lnTo>
                                  <a:pt x="55" y="1033"/>
                                </a:lnTo>
                                <a:lnTo>
                                  <a:pt x="33" y="1008"/>
                                </a:lnTo>
                                <a:lnTo>
                                  <a:pt x="23" y="976"/>
                                </a:lnTo>
                                <a:lnTo>
                                  <a:pt x="22" y="971"/>
                                </a:lnTo>
                                <a:lnTo>
                                  <a:pt x="22" y="966"/>
                                </a:lnTo>
                                <a:lnTo>
                                  <a:pt x="22" y="1028"/>
                                </a:lnTo>
                                <a:lnTo>
                                  <a:pt x="29" y="1038"/>
                                </a:lnTo>
                                <a:lnTo>
                                  <a:pt x="43" y="1051"/>
                                </a:lnTo>
                                <a:lnTo>
                                  <a:pt x="52" y="1058"/>
                                </a:lnTo>
                                <a:lnTo>
                                  <a:pt x="61" y="1064"/>
                                </a:lnTo>
                                <a:lnTo>
                                  <a:pt x="76" y="1070"/>
                                </a:lnTo>
                                <a:lnTo>
                                  <a:pt x="88" y="1075"/>
                                </a:lnTo>
                                <a:lnTo>
                                  <a:pt x="101" y="1077"/>
                                </a:lnTo>
                                <a:lnTo>
                                  <a:pt x="116" y="1078"/>
                                </a:lnTo>
                                <a:lnTo>
                                  <a:pt x="1141" y="1078"/>
                                </a:lnTo>
                                <a:lnTo>
                                  <a:pt x="1146" y="1077"/>
                                </a:lnTo>
                                <a:lnTo>
                                  <a:pt x="1186" y="1066"/>
                                </a:lnTo>
                                <a:lnTo>
                                  <a:pt x="1219" y="1041"/>
                                </a:lnTo>
                                <a:lnTo>
                                  <a:pt x="1229" y="1026"/>
                                </a:lnTo>
                                <a:close/>
                              </a:path>
                            </a:pathLst>
                          </a:custGeom>
                          <a:solidFill>
                            <a:srgbClr val="FFFFFF"/>
                          </a:solidFill>
                          <a:ln>
                            <a:noFill/>
                          </a:ln>
                        </wps:spPr>
                        <wps:bodyPr upright="1"/>
                      </wps:wsp>
                      <wps:wsp>
                        <wps:cNvPr id="527" name="任意多边形 523"/>
                        <wps:cNvSpPr/>
                        <wps:spPr>
                          <a:xfrm>
                            <a:off x="5724" y="2055"/>
                            <a:ext cx="510" cy="720"/>
                          </a:xfrm>
                          <a:custGeom>
                            <a:avLst/>
                            <a:gdLst/>
                            <a:ahLst/>
                            <a:cxnLst/>
                            <a:pathLst>
                              <a:path w="510" h="720">
                                <a:moveTo>
                                  <a:pt x="509" y="12"/>
                                </a:moveTo>
                                <a:lnTo>
                                  <a:pt x="492" y="0"/>
                                </a:lnTo>
                                <a:lnTo>
                                  <a:pt x="0" y="707"/>
                                </a:lnTo>
                                <a:lnTo>
                                  <a:pt x="18" y="719"/>
                                </a:lnTo>
                                <a:lnTo>
                                  <a:pt x="509" y="12"/>
                                </a:lnTo>
                                <a:close/>
                              </a:path>
                            </a:pathLst>
                          </a:custGeom>
                          <a:solidFill>
                            <a:srgbClr val="4774AB"/>
                          </a:solidFill>
                          <a:ln>
                            <a:noFill/>
                          </a:ln>
                        </wps:spPr>
                        <wps:bodyPr upright="1"/>
                      </wps:wsp>
                      <wps:wsp>
                        <wps:cNvPr id="528" name="任意多边形 524"/>
                        <wps:cNvSpPr/>
                        <wps:spPr>
                          <a:xfrm>
                            <a:off x="6225" y="1754"/>
                            <a:ext cx="1684" cy="615"/>
                          </a:xfrm>
                          <a:custGeom>
                            <a:avLst/>
                            <a:gdLst/>
                            <a:ahLst/>
                            <a:cxnLst/>
                            <a:pathLst>
                              <a:path w="1684" h="615">
                                <a:moveTo>
                                  <a:pt x="1684" y="553"/>
                                </a:moveTo>
                                <a:lnTo>
                                  <a:pt x="1684" y="61"/>
                                </a:lnTo>
                                <a:lnTo>
                                  <a:pt x="1679" y="37"/>
                                </a:lnTo>
                                <a:lnTo>
                                  <a:pt x="1666" y="18"/>
                                </a:lnTo>
                                <a:lnTo>
                                  <a:pt x="1646" y="4"/>
                                </a:lnTo>
                                <a:lnTo>
                                  <a:pt x="1622" y="0"/>
                                </a:lnTo>
                                <a:lnTo>
                                  <a:pt x="61" y="0"/>
                                </a:lnTo>
                                <a:lnTo>
                                  <a:pt x="37" y="4"/>
                                </a:lnTo>
                                <a:lnTo>
                                  <a:pt x="18" y="18"/>
                                </a:lnTo>
                                <a:lnTo>
                                  <a:pt x="5" y="37"/>
                                </a:lnTo>
                                <a:lnTo>
                                  <a:pt x="0" y="61"/>
                                </a:lnTo>
                                <a:lnTo>
                                  <a:pt x="0" y="553"/>
                                </a:lnTo>
                                <a:lnTo>
                                  <a:pt x="5" y="577"/>
                                </a:lnTo>
                                <a:lnTo>
                                  <a:pt x="18" y="596"/>
                                </a:lnTo>
                                <a:lnTo>
                                  <a:pt x="37" y="610"/>
                                </a:lnTo>
                                <a:lnTo>
                                  <a:pt x="61" y="614"/>
                                </a:lnTo>
                                <a:lnTo>
                                  <a:pt x="1622" y="614"/>
                                </a:lnTo>
                                <a:lnTo>
                                  <a:pt x="1646" y="610"/>
                                </a:lnTo>
                                <a:lnTo>
                                  <a:pt x="1666" y="596"/>
                                </a:lnTo>
                                <a:lnTo>
                                  <a:pt x="1679" y="577"/>
                                </a:lnTo>
                                <a:lnTo>
                                  <a:pt x="1684" y="553"/>
                                </a:lnTo>
                                <a:close/>
                              </a:path>
                            </a:pathLst>
                          </a:custGeom>
                          <a:solidFill>
                            <a:srgbClr val="4F81BD"/>
                          </a:solidFill>
                          <a:ln>
                            <a:noFill/>
                          </a:ln>
                        </wps:spPr>
                        <wps:bodyPr upright="1"/>
                      </wps:wsp>
                      <wps:wsp>
                        <wps:cNvPr id="529" name="任意多边形 525"/>
                        <wps:cNvSpPr/>
                        <wps:spPr>
                          <a:xfrm>
                            <a:off x="6214" y="1744"/>
                            <a:ext cx="1706" cy="637"/>
                          </a:xfrm>
                          <a:custGeom>
                            <a:avLst/>
                            <a:gdLst/>
                            <a:ahLst/>
                            <a:cxnLst/>
                            <a:pathLst>
                              <a:path w="1706" h="637">
                                <a:moveTo>
                                  <a:pt x="1705" y="571"/>
                                </a:moveTo>
                                <a:lnTo>
                                  <a:pt x="1705" y="64"/>
                                </a:lnTo>
                                <a:lnTo>
                                  <a:pt x="1704" y="57"/>
                                </a:lnTo>
                                <a:lnTo>
                                  <a:pt x="1696" y="36"/>
                                </a:lnTo>
                                <a:lnTo>
                                  <a:pt x="1681" y="18"/>
                                </a:lnTo>
                                <a:lnTo>
                                  <a:pt x="1662" y="6"/>
                                </a:lnTo>
                                <a:lnTo>
                                  <a:pt x="1640" y="0"/>
                                </a:lnTo>
                                <a:lnTo>
                                  <a:pt x="72" y="0"/>
                                </a:lnTo>
                                <a:lnTo>
                                  <a:pt x="49" y="4"/>
                                </a:lnTo>
                                <a:lnTo>
                                  <a:pt x="29" y="14"/>
                                </a:lnTo>
                                <a:lnTo>
                                  <a:pt x="13" y="31"/>
                                </a:lnTo>
                                <a:lnTo>
                                  <a:pt x="3" y="51"/>
                                </a:lnTo>
                                <a:lnTo>
                                  <a:pt x="1" y="58"/>
                                </a:lnTo>
                                <a:lnTo>
                                  <a:pt x="0" y="72"/>
                                </a:lnTo>
                                <a:lnTo>
                                  <a:pt x="0" y="565"/>
                                </a:lnTo>
                                <a:lnTo>
                                  <a:pt x="1" y="572"/>
                                </a:lnTo>
                                <a:lnTo>
                                  <a:pt x="3" y="586"/>
                                </a:lnTo>
                                <a:lnTo>
                                  <a:pt x="6" y="592"/>
                                </a:lnTo>
                                <a:lnTo>
                                  <a:pt x="10" y="601"/>
                                </a:lnTo>
                                <a:lnTo>
                                  <a:pt x="19" y="615"/>
                                </a:lnTo>
                                <a:lnTo>
                                  <a:pt x="21" y="617"/>
                                </a:lnTo>
                                <a:lnTo>
                                  <a:pt x="21" y="72"/>
                                </a:lnTo>
                                <a:lnTo>
                                  <a:pt x="22" y="66"/>
                                </a:lnTo>
                                <a:lnTo>
                                  <a:pt x="23" y="62"/>
                                </a:lnTo>
                                <a:lnTo>
                                  <a:pt x="24" y="56"/>
                                </a:lnTo>
                                <a:lnTo>
                                  <a:pt x="26" y="52"/>
                                </a:lnTo>
                                <a:lnTo>
                                  <a:pt x="27" y="46"/>
                                </a:lnTo>
                                <a:lnTo>
                                  <a:pt x="36" y="37"/>
                                </a:lnTo>
                                <a:lnTo>
                                  <a:pt x="40" y="33"/>
                                </a:lnTo>
                                <a:lnTo>
                                  <a:pt x="45" y="30"/>
                                </a:lnTo>
                                <a:lnTo>
                                  <a:pt x="49" y="27"/>
                                </a:lnTo>
                                <a:lnTo>
                                  <a:pt x="58" y="23"/>
                                </a:lnTo>
                                <a:lnTo>
                                  <a:pt x="63" y="21"/>
                                </a:lnTo>
                                <a:lnTo>
                                  <a:pt x="72" y="22"/>
                                </a:lnTo>
                                <a:lnTo>
                                  <a:pt x="1639" y="22"/>
                                </a:lnTo>
                                <a:lnTo>
                                  <a:pt x="1644" y="23"/>
                                </a:lnTo>
                                <a:lnTo>
                                  <a:pt x="1659" y="28"/>
                                </a:lnTo>
                                <a:lnTo>
                                  <a:pt x="1671" y="38"/>
                                </a:lnTo>
                                <a:lnTo>
                                  <a:pt x="1680" y="52"/>
                                </a:lnTo>
                                <a:lnTo>
                                  <a:pt x="1684" y="67"/>
                                </a:lnTo>
                                <a:lnTo>
                                  <a:pt x="1684" y="615"/>
                                </a:lnTo>
                                <a:lnTo>
                                  <a:pt x="1687" y="612"/>
                                </a:lnTo>
                                <a:lnTo>
                                  <a:pt x="1699" y="593"/>
                                </a:lnTo>
                                <a:lnTo>
                                  <a:pt x="1705" y="571"/>
                                </a:lnTo>
                                <a:close/>
                                <a:moveTo>
                                  <a:pt x="1684" y="615"/>
                                </a:moveTo>
                                <a:lnTo>
                                  <a:pt x="1684" y="564"/>
                                </a:lnTo>
                                <a:lnTo>
                                  <a:pt x="1683" y="570"/>
                                </a:lnTo>
                                <a:lnTo>
                                  <a:pt x="1683" y="575"/>
                                </a:lnTo>
                                <a:lnTo>
                                  <a:pt x="1677" y="590"/>
                                </a:lnTo>
                                <a:lnTo>
                                  <a:pt x="1667" y="602"/>
                                </a:lnTo>
                                <a:lnTo>
                                  <a:pt x="1654" y="610"/>
                                </a:lnTo>
                                <a:lnTo>
                                  <a:pt x="1638" y="614"/>
                                </a:lnTo>
                                <a:lnTo>
                                  <a:pt x="1633" y="615"/>
                                </a:lnTo>
                                <a:lnTo>
                                  <a:pt x="73" y="614"/>
                                </a:lnTo>
                                <a:lnTo>
                                  <a:pt x="72" y="614"/>
                                </a:lnTo>
                                <a:lnTo>
                                  <a:pt x="57" y="612"/>
                                </a:lnTo>
                                <a:lnTo>
                                  <a:pt x="42" y="605"/>
                                </a:lnTo>
                                <a:lnTo>
                                  <a:pt x="31" y="593"/>
                                </a:lnTo>
                                <a:lnTo>
                                  <a:pt x="24" y="579"/>
                                </a:lnTo>
                                <a:lnTo>
                                  <a:pt x="23" y="574"/>
                                </a:lnTo>
                                <a:lnTo>
                                  <a:pt x="21" y="563"/>
                                </a:lnTo>
                                <a:lnTo>
                                  <a:pt x="21" y="617"/>
                                </a:lnTo>
                                <a:lnTo>
                                  <a:pt x="27" y="620"/>
                                </a:lnTo>
                                <a:lnTo>
                                  <a:pt x="38" y="628"/>
                                </a:lnTo>
                                <a:lnTo>
                                  <a:pt x="54" y="634"/>
                                </a:lnTo>
                                <a:lnTo>
                                  <a:pt x="55" y="635"/>
                                </a:lnTo>
                                <a:lnTo>
                                  <a:pt x="72" y="636"/>
                                </a:lnTo>
                                <a:lnTo>
                                  <a:pt x="1633" y="636"/>
                                </a:lnTo>
                                <a:lnTo>
                                  <a:pt x="1641" y="636"/>
                                </a:lnTo>
                                <a:lnTo>
                                  <a:pt x="1648" y="634"/>
                                </a:lnTo>
                                <a:lnTo>
                                  <a:pt x="1670" y="627"/>
                                </a:lnTo>
                                <a:lnTo>
                                  <a:pt x="1684" y="615"/>
                                </a:lnTo>
                                <a:close/>
                              </a:path>
                            </a:pathLst>
                          </a:custGeom>
                          <a:solidFill>
                            <a:srgbClr val="FFFFFF"/>
                          </a:solidFill>
                          <a:ln>
                            <a:noFill/>
                          </a:ln>
                        </wps:spPr>
                        <wps:bodyPr upright="1"/>
                      </wps:wsp>
                      <wps:wsp>
                        <wps:cNvPr id="530" name="直线 526"/>
                        <wps:cNvCnPr/>
                        <wps:spPr>
                          <a:xfrm>
                            <a:off x="5733" y="2769"/>
                            <a:ext cx="492" cy="0"/>
                          </a:xfrm>
                          <a:prstGeom prst="line">
                            <a:avLst/>
                          </a:prstGeom>
                          <a:ln w="13545" cap="flat" cmpd="sng">
                            <a:solidFill>
                              <a:srgbClr val="4774AB"/>
                            </a:solidFill>
                            <a:prstDash val="solid"/>
                            <a:headEnd type="none" w="med" len="med"/>
                            <a:tailEnd type="none" w="med" len="med"/>
                          </a:ln>
                        </wps:spPr>
                        <wps:bodyPr upright="1"/>
                      </wps:wsp>
                      <wps:wsp>
                        <wps:cNvPr id="531" name="任意多边形 527"/>
                        <wps:cNvSpPr/>
                        <wps:spPr>
                          <a:xfrm>
                            <a:off x="6225" y="2461"/>
                            <a:ext cx="1684" cy="615"/>
                          </a:xfrm>
                          <a:custGeom>
                            <a:avLst/>
                            <a:gdLst/>
                            <a:ahLst/>
                            <a:cxnLst/>
                            <a:pathLst>
                              <a:path w="1684" h="615">
                                <a:moveTo>
                                  <a:pt x="1684" y="553"/>
                                </a:moveTo>
                                <a:lnTo>
                                  <a:pt x="1684" y="61"/>
                                </a:lnTo>
                                <a:lnTo>
                                  <a:pt x="1679" y="37"/>
                                </a:lnTo>
                                <a:lnTo>
                                  <a:pt x="1666" y="18"/>
                                </a:lnTo>
                                <a:lnTo>
                                  <a:pt x="1646" y="5"/>
                                </a:lnTo>
                                <a:lnTo>
                                  <a:pt x="1622" y="0"/>
                                </a:lnTo>
                                <a:lnTo>
                                  <a:pt x="61" y="0"/>
                                </a:lnTo>
                                <a:lnTo>
                                  <a:pt x="37" y="5"/>
                                </a:lnTo>
                                <a:lnTo>
                                  <a:pt x="18" y="18"/>
                                </a:lnTo>
                                <a:lnTo>
                                  <a:pt x="5" y="37"/>
                                </a:lnTo>
                                <a:lnTo>
                                  <a:pt x="0" y="61"/>
                                </a:lnTo>
                                <a:lnTo>
                                  <a:pt x="0" y="553"/>
                                </a:lnTo>
                                <a:lnTo>
                                  <a:pt x="5" y="577"/>
                                </a:lnTo>
                                <a:lnTo>
                                  <a:pt x="18" y="596"/>
                                </a:lnTo>
                                <a:lnTo>
                                  <a:pt x="37" y="610"/>
                                </a:lnTo>
                                <a:lnTo>
                                  <a:pt x="61" y="614"/>
                                </a:lnTo>
                                <a:lnTo>
                                  <a:pt x="1622" y="614"/>
                                </a:lnTo>
                                <a:lnTo>
                                  <a:pt x="1646" y="610"/>
                                </a:lnTo>
                                <a:lnTo>
                                  <a:pt x="1666" y="596"/>
                                </a:lnTo>
                                <a:lnTo>
                                  <a:pt x="1679" y="577"/>
                                </a:lnTo>
                                <a:lnTo>
                                  <a:pt x="1684" y="553"/>
                                </a:lnTo>
                                <a:close/>
                              </a:path>
                            </a:pathLst>
                          </a:custGeom>
                          <a:solidFill>
                            <a:srgbClr val="4F81BD"/>
                          </a:solidFill>
                          <a:ln>
                            <a:noFill/>
                          </a:ln>
                        </wps:spPr>
                        <wps:bodyPr upright="1"/>
                      </wps:wsp>
                      <wps:wsp>
                        <wps:cNvPr id="532" name="任意多边形 528"/>
                        <wps:cNvSpPr/>
                        <wps:spPr>
                          <a:xfrm>
                            <a:off x="6214" y="2450"/>
                            <a:ext cx="1706" cy="637"/>
                          </a:xfrm>
                          <a:custGeom>
                            <a:avLst/>
                            <a:gdLst/>
                            <a:ahLst/>
                            <a:cxnLst/>
                            <a:pathLst>
                              <a:path w="1706" h="637">
                                <a:moveTo>
                                  <a:pt x="1705" y="571"/>
                                </a:moveTo>
                                <a:lnTo>
                                  <a:pt x="1705" y="64"/>
                                </a:lnTo>
                                <a:lnTo>
                                  <a:pt x="1704" y="57"/>
                                </a:lnTo>
                                <a:lnTo>
                                  <a:pt x="1696" y="36"/>
                                </a:lnTo>
                                <a:lnTo>
                                  <a:pt x="1681" y="18"/>
                                </a:lnTo>
                                <a:lnTo>
                                  <a:pt x="1662" y="6"/>
                                </a:lnTo>
                                <a:lnTo>
                                  <a:pt x="1640" y="0"/>
                                </a:lnTo>
                                <a:lnTo>
                                  <a:pt x="1633" y="0"/>
                                </a:lnTo>
                                <a:lnTo>
                                  <a:pt x="72" y="0"/>
                                </a:lnTo>
                                <a:lnTo>
                                  <a:pt x="49" y="4"/>
                                </a:lnTo>
                                <a:lnTo>
                                  <a:pt x="29" y="14"/>
                                </a:lnTo>
                                <a:lnTo>
                                  <a:pt x="13" y="30"/>
                                </a:lnTo>
                                <a:lnTo>
                                  <a:pt x="3" y="51"/>
                                </a:lnTo>
                                <a:lnTo>
                                  <a:pt x="1" y="58"/>
                                </a:lnTo>
                                <a:lnTo>
                                  <a:pt x="0" y="72"/>
                                </a:lnTo>
                                <a:lnTo>
                                  <a:pt x="0" y="564"/>
                                </a:lnTo>
                                <a:lnTo>
                                  <a:pt x="1" y="572"/>
                                </a:lnTo>
                                <a:lnTo>
                                  <a:pt x="3" y="586"/>
                                </a:lnTo>
                                <a:lnTo>
                                  <a:pt x="6" y="592"/>
                                </a:lnTo>
                                <a:lnTo>
                                  <a:pt x="9" y="601"/>
                                </a:lnTo>
                                <a:lnTo>
                                  <a:pt x="19" y="614"/>
                                </a:lnTo>
                                <a:lnTo>
                                  <a:pt x="21" y="616"/>
                                </a:lnTo>
                                <a:lnTo>
                                  <a:pt x="21" y="72"/>
                                </a:lnTo>
                                <a:lnTo>
                                  <a:pt x="22" y="66"/>
                                </a:lnTo>
                                <a:lnTo>
                                  <a:pt x="23" y="61"/>
                                </a:lnTo>
                                <a:lnTo>
                                  <a:pt x="24" y="57"/>
                                </a:lnTo>
                                <a:lnTo>
                                  <a:pt x="26" y="52"/>
                                </a:lnTo>
                                <a:lnTo>
                                  <a:pt x="29" y="43"/>
                                </a:lnTo>
                                <a:lnTo>
                                  <a:pt x="34" y="38"/>
                                </a:lnTo>
                                <a:lnTo>
                                  <a:pt x="41" y="33"/>
                                </a:lnTo>
                                <a:lnTo>
                                  <a:pt x="45" y="29"/>
                                </a:lnTo>
                                <a:lnTo>
                                  <a:pt x="49" y="28"/>
                                </a:lnTo>
                                <a:lnTo>
                                  <a:pt x="54" y="23"/>
                                </a:lnTo>
                                <a:lnTo>
                                  <a:pt x="66" y="22"/>
                                </a:lnTo>
                                <a:lnTo>
                                  <a:pt x="72" y="21"/>
                                </a:lnTo>
                                <a:lnTo>
                                  <a:pt x="1633" y="21"/>
                                </a:lnTo>
                                <a:lnTo>
                                  <a:pt x="1644" y="22"/>
                                </a:lnTo>
                                <a:lnTo>
                                  <a:pt x="1659" y="28"/>
                                </a:lnTo>
                                <a:lnTo>
                                  <a:pt x="1671" y="38"/>
                                </a:lnTo>
                                <a:lnTo>
                                  <a:pt x="1680" y="52"/>
                                </a:lnTo>
                                <a:lnTo>
                                  <a:pt x="1684" y="68"/>
                                </a:lnTo>
                                <a:lnTo>
                                  <a:pt x="1684" y="614"/>
                                </a:lnTo>
                                <a:lnTo>
                                  <a:pt x="1687" y="612"/>
                                </a:lnTo>
                                <a:lnTo>
                                  <a:pt x="1699" y="593"/>
                                </a:lnTo>
                                <a:lnTo>
                                  <a:pt x="1705" y="571"/>
                                </a:lnTo>
                                <a:close/>
                                <a:moveTo>
                                  <a:pt x="1684" y="614"/>
                                </a:moveTo>
                                <a:lnTo>
                                  <a:pt x="1684" y="564"/>
                                </a:lnTo>
                                <a:lnTo>
                                  <a:pt x="1683" y="574"/>
                                </a:lnTo>
                                <a:lnTo>
                                  <a:pt x="1677" y="590"/>
                                </a:lnTo>
                                <a:lnTo>
                                  <a:pt x="1667" y="602"/>
                                </a:lnTo>
                                <a:lnTo>
                                  <a:pt x="1654" y="610"/>
                                </a:lnTo>
                                <a:lnTo>
                                  <a:pt x="1638" y="614"/>
                                </a:lnTo>
                                <a:lnTo>
                                  <a:pt x="72" y="614"/>
                                </a:lnTo>
                                <a:lnTo>
                                  <a:pt x="57" y="612"/>
                                </a:lnTo>
                                <a:lnTo>
                                  <a:pt x="42" y="604"/>
                                </a:lnTo>
                                <a:lnTo>
                                  <a:pt x="31" y="593"/>
                                </a:lnTo>
                                <a:lnTo>
                                  <a:pt x="24" y="578"/>
                                </a:lnTo>
                                <a:lnTo>
                                  <a:pt x="23" y="574"/>
                                </a:lnTo>
                                <a:lnTo>
                                  <a:pt x="21" y="563"/>
                                </a:lnTo>
                                <a:lnTo>
                                  <a:pt x="21" y="616"/>
                                </a:lnTo>
                                <a:lnTo>
                                  <a:pt x="27" y="620"/>
                                </a:lnTo>
                                <a:lnTo>
                                  <a:pt x="32" y="624"/>
                                </a:lnTo>
                                <a:lnTo>
                                  <a:pt x="38" y="627"/>
                                </a:lnTo>
                                <a:lnTo>
                                  <a:pt x="47" y="633"/>
                                </a:lnTo>
                                <a:lnTo>
                                  <a:pt x="62" y="636"/>
                                </a:lnTo>
                                <a:lnTo>
                                  <a:pt x="72" y="636"/>
                                </a:lnTo>
                                <a:lnTo>
                                  <a:pt x="1641" y="636"/>
                                </a:lnTo>
                                <a:lnTo>
                                  <a:pt x="1648" y="634"/>
                                </a:lnTo>
                                <a:lnTo>
                                  <a:pt x="1670" y="626"/>
                                </a:lnTo>
                                <a:lnTo>
                                  <a:pt x="1684" y="614"/>
                                </a:lnTo>
                                <a:close/>
                              </a:path>
                            </a:pathLst>
                          </a:custGeom>
                          <a:solidFill>
                            <a:srgbClr val="FFFFFF"/>
                          </a:solidFill>
                          <a:ln>
                            <a:noFill/>
                          </a:ln>
                        </wps:spPr>
                        <wps:bodyPr upright="1"/>
                      </wps:wsp>
                      <wps:wsp>
                        <wps:cNvPr id="533" name="任意多边形 529"/>
                        <wps:cNvSpPr/>
                        <wps:spPr>
                          <a:xfrm>
                            <a:off x="5724" y="2762"/>
                            <a:ext cx="510" cy="719"/>
                          </a:xfrm>
                          <a:custGeom>
                            <a:avLst/>
                            <a:gdLst/>
                            <a:ahLst/>
                            <a:cxnLst/>
                            <a:pathLst>
                              <a:path w="510" h="719">
                                <a:moveTo>
                                  <a:pt x="509" y="706"/>
                                </a:moveTo>
                                <a:lnTo>
                                  <a:pt x="18" y="0"/>
                                </a:lnTo>
                                <a:lnTo>
                                  <a:pt x="0" y="12"/>
                                </a:lnTo>
                                <a:lnTo>
                                  <a:pt x="492" y="719"/>
                                </a:lnTo>
                                <a:lnTo>
                                  <a:pt x="509" y="706"/>
                                </a:lnTo>
                                <a:close/>
                              </a:path>
                            </a:pathLst>
                          </a:custGeom>
                          <a:solidFill>
                            <a:srgbClr val="4774AB"/>
                          </a:solidFill>
                          <a:ln>
                            <a:noFill/>
                          </a:ln>
                        </wps:spPr>
                        <wps:bodyPr upright="1"/>
                      </wps:wsp>
                      <wps:wsp>
                        <wps:cNvPr id="534" name="任意多边形 530"/>
                        <wps:cNvSpPr/>
                        <wps:spPr>
                          <a:xfrm>
                            <a:off x="6225" y="3168"/>
                            <a:ext cx="1684" cy="615"/>
                          </a:xfrm>
                          <a:custGeom>
                            <a:avLst/>
                            <a:gdLst/>
                            <a:ahLst/>
                            <a:cxnLst/>
                            <a:pathLst>
                              <a:path w="1684" h="615">
                                <a:moveTo>
                                  <a:pt x="1684" y="554"/>
                                </a:moveTo>
                                <a:lnTo>
                                  <a:pt x="1684" y="62"/>
                                </a:lnTo>
                                <a:lnTo>
                                  <a:pt x="1679" y="38"/>
                                </a:lnTo>
                                <a:lnTo>
                                  <a:pt x="1666" y="18"/>
                                </a:lnTo>
                                <a:lnTo>
                                  <a:pt x="1646" y="5"/>
                                </a:lnTo>
                                <a:lnTo>
                                  <a:pt x="1622" y="0"/>
                                </a:lnTo>
                                <a:lnTo>
                                  <a:pt x="61" y="0"/>
                                </a:lnTo>
                                <a:lnTo>
                                  <a:pt x="37" y="5"/>
                                </a:lnTo>
                                <a:lnTo>
                                  <a:pt x="18" y="18"/>
                                </a:lnTo>
                                <a:lnTo>
                                  <a:pt x="5" y="38"/>
                                </a:lnTo>
                                <a:lnTo>
                                  <a:pt x="0" y="62"/>
                                </a:lnTo>
                                <a:lnTo>
                                  <a:pt x="0" y="554"/>
                                </a:lnTo>
                                <a:lnTo>
                                  <a:pt x="5" y="578"/>
                                </a:lnTo>
                                <a:lnTo>
                                  <a:pt x="18" y="597"/>
                                </a:lnTo>
                                <a:lnTo>
                                  <a:pt x="37" y="610"/>
                                </a:lnTo>
                                <a:lnTo>
                                  <a:pt x="61" y="615"/>
                                </a:lnTo>
                                <a:lnTo>
                                  <a:pt x="1622" y="615"/>
                                </a:lnTo>
                                <a:lnTo>
                                  <a:pt x="1646" y="610"/>
                                </a:lnTo>
                                <a:lnTo>
                                  <a:pt x="1666" y="597"/>
                                </a:lnTo>
                                <a:lnTo>
                                  <a:pt x="1679" y="578"/>
                                </a:lnTo>
                                <a:lnTo>
                                  <a:pt x="1684" y="554"/>
                                </a:lnTo>
                                <a:close/>
                              </a:path>
                            </a:pathLst>
                          </a:custGeom>
                          <a:solidFill>
                            <a:srgbClr val="4F81BD"/>
                          </a:solidFill>
                          <a:ln>
                            <a:noFill/>
                          </a:ln>
                        </wps:spPr>
                        <wps:bodyPr upright="1"/>
                      </wps:wsp>
                      <wps:wsp>
                        <wps:cNvPr id="535" name="任意多边形 531"/>
                        <wps:cNvSpPr/>
                        <wps:spPr>
                          <a:xfrm>
                            <a:off x="6214" y="3157"/>
                            <a:ext cx="1706" cy="637"/>
                          </a:xfrm>
                          <a:custGeom>
                            <a:avLst/>
                            <a:gdLst/>
                            <a:ahLst/>
                            <a:cxnLst/>
                            <a:pathLst>
                              <a:path w="1706" h="637">
                                <a:moveTo>
                                  <a:pt x="1705" y="571"/>
                                </a:moveTo>
                                <a:lnTo>
                                  <a:pt x="1705" y="64"/>
                                </a:lnTo>
                                <a:lnTo>
                                  <a:pt x="1704" y="57"/>
                                </a:lnTo>
                                <a:lnTo>
                                  <a:pt x="1696" y="35"/>
                                </a:lnTo>
                                <a:lnTo>
                                  <a:pt x="1681" y="18"/>
                                </a:lnTo>
                                <a:lnTo>
                                  <a:pt x="1662" y="6"/>
                                </a:lnTo>
                                <a:lnTo>
                                  <a:pt x="1640" y="0"/>
                                </a:lnTo>
                                <a:lnTo>
                                  <a:pt x="72" y="0"/>
                                </a:lnTo>
                                <a:lnTo>
                                  <a:pt x="49" y="3"/>
                                </a:lnTo>
                                <a:lnTo>
                                  <a:pt x="29" y="14"/>
                                </a:lnTo>
                                <a:lnTo>
                                  <a:pt x="13" y="30"/>
                                </a:lnTo>
                                <a:lnTo>
                                  <a:pt x="3" y="51"/>
                                </a:lnTo>
                                <a:lnTo>
                                  <a:pt x="1" y="58"/>
                                </a:lnTo>
                                <a:lnTo>
                                  <a:pt x="0" y="72"/>
                                </a:lnTo>
                                <a:lnTo>
                                  <a:pt x="0" y="564"/>
                                </a:lnTo>
                                <a:lnTo>
                                  <a:pt x="1" y="571"/>
                                </a:lnTo>
                                <a:lnTo>
                                  <a:pt x="3" y="586"/>
                                </a:lnTo>
                                <a:lnTo>
                                  <a:pt x="6" y="592"/>
                                </a:lnTo>
                                <a:lnTo>
                                  <a:pt x="10" y="601"/>
                                </a:lnTo>
                                <a:lnTo>
                                  <a:pt x="19" y="614"/>
                                </a:lnTo>
                                <a:lnTo>
                                  <a:pt x="21" y="616"/>
                                </a:lnTo>
                                <a:lnTo>
                                  <a:pt x="21" y="72"/>
                                </a:lnTo>
                                <a:lnTo>
                                  <a:pt x="23" y="61"/>
                                </a:lnTo>
                                <a:lnTo>
                                  <a:pt x="24" y="56"/>
                                </a:lnTo>
                                <a:lnTo>
                                  <a:pt x="26" y="52"/>
                                </a:lnTo>
                                <a:lnTo>
                                  <a:pt x="27" y="46"/>
                                </a:lnTo>
                                <a:lnTo>
                                  <a:pt x="36" y="37"/>
                                </a:lnTo>
                                <a:lnTo>
                                  <a:pt x="40" y="32"/>
                                </a:lnTo>
                                <a:lnTo>
                                  <a:pt x="45" y="30"/>
                                </a:lnTo>
                                <a:lnTo>
                                  <a:pt x="49" y="27"/>
                                </a:lnTo>
                                <a:lnTo>
                                  <a:pt x="58" y="23"/>
                                </a:lnTo>
                                <a:lnTo>
                                  <a:pt x="63" y="21"/>
                                </a:lnTo>
                                <a:lnTo>
                                  <a:pt x="72" y="21"/>
                                </a:lnTo>
                                <a:lnTo>
                                  <a:pt x="1639" y="21"/>
                                </a:lnTo>
                                <a:lnTo>
                                  <a:pt x="1644" y="23"/>
                                </a:lnTo>
                                <a:lnTo>
                                  <a:pt x="1659" y="28"/>
                                </a:lnTo>
                                <a:lnTo>
                                  <a:pt x="1671" y="38"/>
                                </a:lnTo>
                                <a:lnTo>
                                  <a:pt x="1680" y="52"/>
                                </a:lnTo>
                                <a:lnTo>
                                  <a:pt x="1684" y="67"/>
                                </a:lnTo>
                                <a:lnTo>
                                  <a:pt x="1684" y="614"/>
                                </a:lnTo>
                                <a:lnTo>
                                  <a:pt x="1687" y="612"/>
                                </a:lnTo>
                                <a:lnTo>
                                  <a:pt x="1699" y="593"/>
                                </a:lnTo>
                                <a:lnTo>
                                  <a:pt x="1705" y="571"/>
                                </a:lnTo>
                                <a:close/>
                                <a:moveTo>
                                  <a:pt x="1684" y="614"/>
                                </a:moveTo>
                                <a:lnTo>
                                  <a:pt x="1684" y="564"/>
                                </a:lnTo>
                                <a:lnTo>
                                  <a:pt x="1683" y="569"/>
                                </a:lnTo>
                                <a:lnTo>
                                  <a:pt x="1683" y="575"/>
                                </a:lnTo>
                                <a:lnTo>
                                  <a:pt x="1677" y="590"/>
                                </a:lnTo>
                                <a:lnTo>
                                  <a:pt x="1667" y="602"/>
                                </a:lnTo>
                                <a:lnTo>
                                  <a:pt x="1654" y="610"/>
                                </a:lnTo>
                                <a:lnTo>
                                  <a:pt x="1638" y="614"/>
                                </a:lnTo>
                                <a:lnTo>
                                  <a:pt x="1633" y="615"/>
                                </a:lnTo>
                                <a:lnTo>
                                  <a:pt x="72" y="614"/>
                                </a:lnTo>
                                <a:lnTo>
                                  <a:pt x="57" y="612"/>
                                </a:lnTo>
                                <a:lnTo>
                                  <a:pt x="42" y="604"/>
                                </a:lnTo>
                                <a:lnTo>
                                  <a:pt x="31" y="593"/>
                                </a:lnTo>
                                <a:lnTo>
                                  <a:pt x="24" y="578"/>
                                </a:lnTo>
                                <a:lnTo>
                                  <a:pt x="23" y="573"/>
                                </a:lnTo>
                                <a:lnTo>
                                  <a:pt x="21" y="563"/>
                                </a:lnTo>
                                <a:lnTo>
                                  <a:pt x="21" y="616"/>
                                </a:lnTo>
                                <a:lnTo>
                                  <a:pt x="27" y="620"/>
                                </a:lnTo>
                                <a:lnTo>
                                  <a:pt x="38" y="628"/>
                                </a:lnTo>
                                <a:lnTo>
                                  <a:pt x="54" y="634"/>
                                </a:lnTo>
                                <a:lnTo>
                                  <a:pt x="55" y="635"/>
                                </a:lnTo>
                                <a:lnTo>
                                  <a:pt x="72" y="636"/>
                                </a:lnTo>
                                <a:lnTo>
                                  <a:pt x="1633" y="636"/>
                                </a:lnTo>
                                <a:lnTo>
                                  <a:pt x="1641" y="635"/>
                                </a:lnTo>
                                <a:lnTo>
                                  <a:pt x="1648" y="634"/>
                                </a:lnTo>
                                <a:lnTo>
                                  <a:pt x="1670" y="626"/>
                                </a:lnTo>
                                <a:lnTo>
                                  <a:pt x="1684" y="614"/>
                                </a:lnTo>
                                <a:close/>
                              </a:path>
                            </a:pathLst>
                          </a:custGeom>
                          <a:solidFill>
                            <a:srgbClr val="FFFFFF"/>
                          </a:solidFill>
                          <a:ln>
                            <a:noFill/>
                          </a:ln>
                        </wps:spPr>
                        <wps:bodyPr upright="1"/>
                      </wps:wsp>
                      <wps:wsp>
                        <wps:cNvPr id="536" name="任意多边形 532"/>
                        <wps:cNvSpPr/>
                        <wps:spPr>
                          <a:xfrm>
                            <a:off x="4002" y="3645"/>
                            <a:ext cx="511" cy="896"/>
                          </a:xfrm>
                          <a:custGeom>
                            <a:avLst/>
                            <a:gdLst/>
                            <a:ahLst/>
                            <a:cxnLst/>
                            <a:pathLst>
                              <a:path w="511" h="896">
                                <a:moveTo>
                                  <a:pt x="510" y="886"/>
                                </a:moveTo>
                                <a:lnTo>
                                  <a:pt x="19" y="0"/>
                                </a:lnTo>
                                <a:lnTo>
                                  <a:pt x="0" y="11"/>
                                </a:lnTo>
                                <a:lnTo>
                                  <a:pt x="492" y="896"/>
                                </a:lnTo>
                                <a:lnTo>
                                  <a:pt x="510" y="886"/>
                                </a:lnTo>
                                <a:close/>
                              </a:path>
                            </a:pathLst>
                          </a:custGeom>
                          <a:solidFill>
                            <a:srgbClr val="3D6696"/>
                          </a:solidFill>
                          <a:ln>
                            <a:noFill/>
                          </a:ln>
                        </wps:spPr>
                        <wps:bodyPr upright="1"/>
                      </wps:wsp>
                      <wps:wsp>
                        <wps:cNvPr id="537" name="任意多边形 533"/>
                        <wps:cNvSpPr/>
                        <wps:spPr>
                          <a:xfrm>
                            <a:off x="4503" y="4011"/>
                            <a:ext cx="1230" cy="1049"/>
                          </a:xfrm>
                          <a:custGeom>
                            <a:avLst/>
                            <a:gdLst/>
                            <a:ahLst/>
                            <a:cxnLst/>
                            <a:pathLst>
                              <a:path w="1230" h="1049">
                                <a:moveTo>
                                  <a:pt x="1229" y="943"/>
                                </a:moveTo>
                                <a:lnTo>
                                  <a:pt x="1229" y="105"/>
                                </a:lnTo>
                                <a:lnTo>
                                  <a:pt x="1221" y="64"/>
                                </a:lnTo>
                                <a:lnTo>
                                  <a:pt x="1198" y="31"/>
                                </a:lnTo>
                                <a:lnTo>
                                  <a:pt x="1165" y="8"/>
                                </a:lnTo>
                                <a:lnTo>
                                  <a:pt x="1124" y="0"/>
                                </a:lnTo>
                                <a:lnTo>
                                  <a:pt x="104" y="0"/>
                                </a:lnTo>
                                <a:lnTo>
                                  <a:pt x="64" y="8"/>
                                </a:lnTo>
                                <a:lnTo>
                                  <a:pt x="31" y="31"/>
                                </a:lnTo>
                                <a:lnTo>
                                  <a:pt x="8" y="64"/>
                                </a:lnTo>
                                <a:lnTo>
                                  <a:pt x="0" y="105"/>
                                </a:lnTo>
                                <a:lnTo>
                                  <a:pt x="0" y="943"/>
                                </a:lnTo>
                                <a:lnTo>
                                  <a:pt x="8" y="984"/>
                                </a:lnTo>
                                <a:lnTo>
                                  <a:pt x="31" y="1017"/>
                                </a:lnTo>
                                <a:lnTo>
                                  <a:pt x="64" y="1040"/>
                                </a:lnTo>
                                <a:lnTo>
                                  <a:pt x="104" y="1048"/>
                                </a:lnTo>
                                <a:lnTo>
                                  <a:pt x="1124" y="1048"/>
                                </a:lnTo>
                                <a:lnTo>
                                  <a:pt x="1165" y="1040"/>
                                </a:lnTo>
                                <a:lnTo>
                                  <a:pt x="1198" y="1017"/>
                                </a:lnTo>
                                <a:lnTo>
                                  <a:pt x="1221" y="984"/>
                                </a:lnTo>
                                <a:lnTo>
                                  <a:pt x="1229" y="943"/>
                                </a:lnTo>
                                <a:close/>
                              </a:path>
                            </a:pathLst>
                          </a:custGeom>
                          <a:solidFill>
                            <a:srgbClr val="4F81BD"/>
                          </a:solidFill>
                          <a:ln>
                            <a:noFill/>
                          </a:ln>
                        </wps:spPr>
                        <wps:bodyPr upright="1"/>
                      </wps:wsp>
                      <wps:wsp>
                        <wps:cNvPr id="538" name="任意多边形 534"/>
                        <wps:cNvSpPr/>
                        <wps:spPr>
                          <a:xfrm>
                            <a:off x="4493" y="4001"/>
                            <a:ext cx="1251" cy="1070"/>
                          </a:xfrm>
                          <a:custGeom>
                            <a:avLst/>
                            <a:gdLst/>
                            <a:ahLst/>
                            <a:cxnLst/>
                            <a:pathLst>
                              <a:path w="1251" h="1070">
                                <a:moveTo>
                                  <a:pt x="1251" y="954"/>
                                </a:moveTo>
                                <a:lnTo>
                                  <a:pt x="1251" y="115"/>
                                </a:lnTo>
                                <a:lnTo>
                                  <a:pt x="1251" y="110"/>
                                </a:lnTo>
                                <a:lnTo>
                                  <a:pt x="1251" y="104"/>
                                </a:lnTo>
                                <a:lnTo>
                                  <a:pt x="1239" y="64"/>
                                </a:lnTo>
                                <a:lnTo>
                                  <a:pt x="1215" y="32"/>
                                </a:lnTo>
                                <a:lnTo>
                                  <a:pt x="1182" y="10"/>
                                </a:lnTo>
                                <a:lnTo>
                                  <a:pt x="1141" y="0"/>
                                </a:lnTo>
                                <a:lnTo>
                                  <a:pt x="115" y="0"/>
                                </a:lnTo>
                                <a:lnTo>
                                  <a:pt x="75" y="7"/>
                                </a:lnTo>
                                <a:lnTo>
                                  <a:pt x="40" y="28"/>
                                </a:lnTo>
                                <a:lnTo>
                                  <a:pt x="14" y="60"/>
                                </a:lnTo>
                                <a:lnTo>
                                  <a:pt x="2" y="99"/>
                                </a:lnTo>
                                <a:lnTo>
                                  <a:pt x="0" y="104"/>
                                </a:lnTo>
                                <a:lnTo>
                                  <a:pt x="0" y="960"/>
                                </a:lnTo>
                                <a:lnTo>
                                  <a:pt x="2" y="978"/>
                                </a:lnTo>
                                <a:lnTo>
                                  <a:pt x="8" y="996"/>
                                </a:lnTo>
                                <a:lnTo>
                                  <a:pt x="17" y="1014"/>
                                </a:lnTo>
                                <a:lnTo>
                                  <a:pt x="22" y="1021"/>
                                </a:lnTo>
                                <a:lnTo>
                                  <a:pt x="22" y="111"/>
                                </a:lnTo>
                                <a:lnTo>
                                  <a:pt x="22" y="106"/>
                                </a:lnTo>
                                <a:lnTo>
                                  <a:pt x="24" y="97"/>
                                </a:lnTo>
                                <a:lnTo>
                                  <a:pt x="29" y="81"/>
                                </a:lnTo>
                                <a:lnTo>
                                  <a:pt x="35" y="67"/>
                                </a:lnTo>
                                <a:lnTo>
                                  <a:pt x="44" y="55"/>
                                </a:lnTo>
                                <a:lnTo>
                                  <a:pt x="56" y="43"/>
                                </a:lnTo>
                                <a:lnTo>
                                  <a:pt x="64" y="37"/>
                                </a:lnTo>
                                <a:lnTo>
                                  <a:pt x="72" y="33"/>
                                </a:lnTo>
                                <a:lnTo>
                                  <a:pt x="81" y="28"/>
                                </a:lnTo>
                                <a:lnTo>
                                  <a:pt x="93" y="25"/>
                                </a:lnTo>
                                <a:lnTo>
                                  <a:pt x="105" y="22"/>
                                </a:lnTo>
                                <a:lnTo>
                                  <a:pt x="115" y="22"/>
                                </a:lnTo>
                                <a:lnTo>
                                  <a:pt x="1141" y="22"/>
                                </a:lnTo>
                                <a:lnTo>
                                  <a:pt x="1145" y="22"/>
                                </a:lnTo>
                                <a:lnTo>
                                  <a:pt x="1177" y="32"/>
                                </a:lnTo>
                                <a:lnTo>
                                  <a:pt x="1204" y="51"/>
                                </a:lnTo>
                                <a:lnTo>
                                  <a:pt x="1222" y="78"/>
                                </a:lnTo>
                                <a:lnTo>
                                  <a:pt x="1229" y="111"/>
                                </a:lnTo>
                                <a:lnTo>
                                  <a:pt x="1229" y="1018"/>
                                </a:lnTo>
                                <a:lnTo>
                                  <a:pt x="1242" y="1000"/>
                                </a:lnTo>
                                <a:lnTo>
                                  <a:pt x="1251" y="960"/>
                                </a:lnTo>
                                <a:lnTo>
                                  <a:pt x="1251" y="954"/>
                                </a:lnTo>
                                <a:close/>
                                <a:moveTo>
                                  <a:pt x="1229" y="1018"/>
                                </a:moveTo>
                                <a:lnTo>
                                  <a:pt x="1229" y="964"/>
                                </a:lnTo>
                                <a:lnTo>
                                  <a:pt x="1219" y="997"/>
                                </a:lnTo>
                                <a:lnTo>
                                  <a:pt x="1200" y="1023"/>
                                </a:lnTo>
                                <a:lnTo>
                                  <a:pt x="1173" y="1040"/>
                                </a:lnTo>
                                <a:lnTo>
                                  <a:pt x="1141" y="1048"/>
                                </a:lnTo>
                                <a:lnTo>
                                  <a:pt x="115" y="1048"/>
                                </a:lnTo>
                                <a:lnTo>
                                  <a:pt x="82" y="1042"/>
                                </a:lnTo>
                                <a:lnTo>
                                  <a:pt x="54" y="1025"/>
                                </a:lnTo>
                                <a:lnTo>
                                  <a:pt x="34" y="1000"/>
                                </a:lnTo>
                                <a:lnTo>
                                  <a:pt x="22" y="968"/>
                                </a:lnTo>
                                <a:lnTo>
                                  <a:pt x="22" y="964"/>
                                </a:lnTo>
                                <a:lnTo>
                                  <a:pt x="22" y="959"/>
                                </a:lnTo>
                                <a:lnTo>
                                  <a:pt x="22" y="1021"/>
                                </a:lnTo>
                                <a:lnTo>
                                  <a:pt x="28" y="1030"/>
                                </a:lnTo>
                                <a:lnTo>
                                  <a:pt x="42" y="1044"/>
                                </a:lnTo>
                                <a:lnTo>
                                  <a:pt x="51" y="1050"/>
                                </a:lnTo>
                                <a:lnTo>
                                  <a:pt x="61" y="1056"/>
                                </a:lnTo>
                                <a:lnTo>
                                  <a:pt x="73" y="1062"/>
                                </a:lnTo>
                                <a:lnTo>
                                  <a:pt x="87" y="1066"/>
                                </a:lnTo>
                                <a:lnTo>
                                  <a:pt x="102" y="1069"/>
                                </a:lnTo>
                                <a:lnTo>
                                  <a:pt x="115" y="1070"/>
                                </a:lnTo>
                                <a:lnTo>
                                  <a:pt x="1141" y="1070"/>
                                </a:lnTo>
                                <a:lnTo>
                                  <a:pt x="1147" y="1069"/>
                                </a:lnTo>
                                <a:lnTo>
                                  <a:pt x="1186" y="1058"/>
                                </a:lnTo>
                                <a:lnTo>
                                  <a:pt x="1219" y="1034"/>
                                </a:lnTo>
                                <a:lnTo>
                                  <a:pt x="1229" y="1018"/>
                                </a:lnTo>
                                <a:close/>
                              </a:path>
                            </a:pathLst>
                          </a:custGeom>
                          <a:solidFill>
                            <a:srgbClr val="FFFFFF"/>
                          </a:solidFill>
                          <a:ln>
                            <a:noFill/>
                          </a:ln>
                        </wps:spPr>
                        <wps:bodyPr upright="1"/>
                      </wps:wsp>
                      <wps:wsp>
                        <wps:cNvPr id="539" name="任意多边形 535"/>
                        <wps:cNvSpPr/>
                        <wps:spPr>
                          <a:xfrm>
                            <a:off x="5726" y="4174"/>
                            <a:ext cx="505" cy="372"/>
                          </a:xfrm>
                          <a:custGeom>
                            <a:avLst/>
                            <a:gdLst/>
                            <a:ahLst/>
                            <a:cxnLst/>
                            <a:pathLst>
                              <a:path w="505" h="372">
                                <a:moveTo>
                                  <a:pt x="504" y="17"/>
                                </a:moveTo>
                                <a:lnTo>
                                  <a:pt x="492" y="0"/>
                                </a:lnTo>
                                <a:lnTo>
                                  <a:pt x="0" y="353"/>
                                </a:lnTo>
                                <a:lnTo>
                                  <a:pt x="13" y="371"/>
                                </a:lnTo>
                                <a:lnTo>
                                  <a:pt x="504" y="17"/>
                                </a:lnTo>
                                <a:close/>
                              </a:path>
                            </a:pathLst>
                          </a:custGeom>
                          <a:solidFill>
                            <a:srgbClr val="4774AB"/>
                          </a:solidFill>
                          <a:ln>
                            <a:noFill/>
                          </a:ln>
                        </wps:spPr>
                        <wps:bodyPr upright="1"/>
                      </wps:wsp>
                      <wps:wsp>
                        <wps:cNvPr id="540" name="任意多边形 536"/>
                        <wps:cNvSpPr/>
                        <wps:spPr>
                          <a:xfrm>
                            <a:off x="6225" y="3875"/>
                            <a:ext cx="1717" cy="615"/>
                          </a:xfrm>
                          <a:custGeom>
                            <a:avLst/>
                            <a:gdLst/>
                            <a:ahLst/>
                            <a:cxnLst/>
                            <a:pathLst>
                              <a:path w="1717" h="615">
                                <a:moveTo>
                                  <a:pt x="1717" y="554"/>
                                </a:moveTo>
                                <a:lnTo>
                                  <a:pt x="1717" y="62"/>
                                </a:lnTo>
                                <a:lnTo>
                                  <a:pt x="1712" y="38"/>
                                </a:lnTo>
                                <a:lnTo>
                                  <a:pt x="1699" y="18"/>
                                </a:lnTo>
                                <a:lnTo>
                                  <a:pt x="1679" y="5"/>
                                </a:lnTo>
                                <a:lnTo>
                                  <a:pt x="1655" y="0"/>
                                </a:lnTo>
                                <a:lnTo>
                                  <a:pt x="61" y="0"/>
                                </a:lnTo>
                                <a:lnTo>
                                  <a:pt x="37" y="5"/>
                                </a:lnTo>
                                <a:lnTo>
                                  <a:pt x="18" y="18"/>
                                </a:lnTo>
                                <a:lnTo>
                                  <a:pt x="5" y="38"/>
                                </a:lnTo>
                                <a:lnTo>
                                  <a:pt x="0" y="62"/>
                                </a:lnTo>
                                <a:lnTo>
                                  <a:pt x="0" y="554"/>
                                </a:lnTo>
                                <a:lnTo>
                                  <a:pt x="5" y="577"/>
                                </a:lnTo>
                                <a:lnTo>
                                  <a:pt x="18" y="597"/>
                                </a:lnTo>
                                <a:lnTo>
                                  <a:pt x="37" y="610"/>
                                </a:lnTo>
                                <a:lnTo>
                                  <a:pt x="61" y="615"/>
                                </a:lnTo>
                                <a:lnTo>
                                  <a:pt x="1655" y="615"/>
                                </a:lnTo>
                                <a:lnTo>
                                  <a:pt x="1679" y="610"/>
                                </a:lnTo>
                                <a:lnTo>
                                  <a:pt x="1699" y="597"/>
                                </a:lnTo>
                                <a:lnTo>
                                  <a:pt x="1712" y="577"/>
                                </a:lnTo>
                                <a:lnTo>
                                  <a:pt x="1717" y="554"/>
                                </a:lnTo>
                                <a:close/>
                              </a:path>
                            </a:pathLst>
                          </a:custGeom>
                          <a:solidFill>
                            <a:srgbClr val="4F81BD"/>
                          </a:solidFill>
                          <a:ln>
                            <a:noFill/>
                          </a:ln>
                        </wps:spPr>
                        <wps:bodyPr upright="1"/>
                      </wps:wsp>
                      <wps:wsp>
                        <wps:cNvPr id="541" name="任意多边形 537"/>
                        <wps:cNvSpPr/>
                        <wps:spPr>
                          <a:xfrm>
                            <a:off x="6214" y="3864"/>
                            <a:ext cx="1739" cy="637"/>
                          </a:xfrm>
                          <a:custGeom>
                            <a:avLst/>
                            <a:gdLst/>
                            <a:ahLst/>
                            <a:cxnLst/>
                            <a:pathLst>
                              <a:path w="1739" h="637">
                                <a:moveTo>
                                  <a:pt x="1738" y="571"/>
                                </a:moveTo>
                                <a:lnTo>
                                  <a:pt x="1738" y="65"/>
                                </a:lnTo>
                                <a:lnTo>
                                  <a:pt x="1737" y="58"/>
                                </a:lnTo>
                                <a:lnTo>
                                  <a:pt x="1729" y="37"/>
                                </a:lnTo>
                                <a:lnTo>
                                  <a:pt x="1714" y="19"/>
                                </a:lnTo>
                                <a:lnTo>
                                  <a:pt x="1695" y="7"/>
                                </a:lnTo>
                                <a:lnTo>
                                  <a:pt x="1673" y="1"/>
                                </a:lnTo>
                                <a:lnTo>
                                  <a:pt x="1666" y="0"/>
                                </a:lnTo>
                                <a:lnTo>
                                  <a:pt x="72" y="0"/>
                                </a:lnTo>
                                <a:lnTo>
                                  <a:pt x="49" y="4"/>
                                </a:lnTo>
                                <a:lnTo>
                                  <a:pt x="29" y="15"/>
                                </a:lnTo>
                                <a:lnTo>
                                  <a:pt x="13" y="31"/>
                                </a:lnTo>
                                <a:lnTo>
                                  <a:pt x="3" y="52"/>
                                </a:lnTo>
                                <a:lnTo>
                                  <a:pt x="1" y="59"/>
                                </a:lnTo>
                                <a:lnTo>
                                  <a:pt x="0" y="73"/>
                                </a:lnTo>
                                <a:lnTo>
                                  <a:pt x="0" y="565"/>
                                </a:lnTo>
                                <a:lnTo>
                                  <a:pt x="1" y="572"/>
                                </a:lnTo>
                                <a:lnTo>
                                  <a:pt x="3" y="587"/>
                                </a:lnTo>
                                <a:lnTo>
                                  <a:pt x="6" y="593"/>
                                </a:lnTo>
                                <a:lnTo>
                                  <a:pt x="9" y="602"/>
                                </a:lnTo>
                                <a:lnTo>
                                  <a:pt x="19" y="615"/>
                                </a:lnTo>
                                <a:lnTo>
                                  <a:pt x="21" y="616"/>
                                </a:lnTo>
                                <a:lnTo>
                                  <a:pt x="21" y="73"/>
                                </a:lnTo>
                                <a:lnTo>
                                  <a:pt x="22" y="67"/>
                                </a:lnTo>
                                <a:lnTo>
                                  <a:pt x="23" y="62"/>
                                </a:lnTo>
                                <a:lnTo>
                                  <a:pt x="24" y="57"/>
                                </a:lnTo>
                                <a:lnTo>
                                  <a:pt x="26" y="53"/>
                                </a:lnTo>
                                <a:lnTo>
                                  <a:pt x="29" y="44"/>
                                </a:lnTo>
                                <a:lnTo>
                                  <a:pt x="34" y="39"/>
                                </a:lnTo>
                                <a:lnTo>
                                  <a:pt x="41" y="33"/>
                                </a:lnTo>
                                <a:lnTo>
                                  <a:pt x="45" y="30"/>
                                </a:lnTo>
                                <a:lnTo>
                                  <a:pt x="49" y="28"/>
                                </a:lnTo>
                                <a:lnTo>
                                  <a:pt x="54" y="24"/>
                                </a:lnTo>
                                <a:lnTo>
                                  <a:pt x="66" y="23"/>
                                </a:lnTo>
                                <a:lnTo>
                                  <a:pt x="73" y="22"/>
                                </a:lnTo>
                                <a:lnTo>
                                  <a:pt x="1666" y="22"/>
                                </a:lnTo>
                                <a:lnTo>
                                  <a:pt x="1673" y="23"/>
                                </a:lnTo>
                                <a:lnTo>
                                  <a:pt x="1677" y="23"/>
                                </a:lnTo>
                                <a:lnTo>
                                  <a:pt x="1692" y="29"/>
                                </a:lnTo>
                                <a:lnTo>
                                  <a:pt x="1704" y="39"/>
                                </a:lnTo>
                                <a:lnTo>
                                  <a:pt x="1713" y="53"/>
                                </a:lnTo>
                                <a:lnTo>
                                  <a:pt x="1717" y="68"/>
                                </a:lnTo>
                                <a:lnTo>
                                  <a:pt x="1717" y="615"/>
                                </a:lnTo>
                                <a:lnTo>
                                  <a:pt x="1720" y="612"/>
                                </a:lnTo>
                                <a:lnTo>
                                  <a:pt x="1732" y="593"/>
                                </a:lnTo>
                                <a:lnTo>
                                  <a:pt x="1738" y="571"/>
                                </a:lnTo>
                                <a:close/>
                                <a:moveTo>
                                  <a:pt x="1717" y="615"/>
                                </a:moveTo>
                                <a:lnTo>
                                  <a:pt x="1717" y="565"/>
                                </a:lnTo>
                                <a:lnTo>
                                  <a:pt x="1716" y="570"/>
                                </a:lnTo>
                                <a:lnTo>
                                  <a:pt x="1716" y="575"/>
                                </a:lnTo>
                                <a:lnTo>
                                  <a:pt x="1710" y="590"/>
                                </a:lnTo>
                                <a:lnTo>
                                  <a:pt x="1700" y="602"/>
                                </a:lnTo>
                                <a:lnTo>
                                  <a:pt x="1687" y="611"/>
                                </a:lnTo>
                                <a:lnTo>
                                  <a:pt x="1672" y="615"/>
                                </a:lnTo>
                                <a:lnTo>
                                  <a:pt x="72" y="615"/>
                                </a:lnTo>
                                <a:lnTo>
                                  <a:pt x="57" y="613"/>
                                </a:lnTo>
                                <a:lnTo>
                                  <a:pt x="42" y="605"/>
                                </a:lnTo>
                                <a:lnTo>
                                  <a:pt x="31" y="594"/>
                                </a:lnTo>
                                <a:lnTo>
                                  <a:pt x="24" y="579"/>
                                </a:lnTo>
                                <a:lnTo>
                                  <a:pt x="23" y="574"/>
                                </a:lnTo>
                                <a:lnTo>
                                  <a:pt x="21" y="564"/>
                                </a:lnTo>
                                <a:lnTo>
                                  <a:pt x="21" y="616"/>
                                </a:lnTo>
                                <a:lnTo>
                                  <a:pt x="27" y="620"/>
                                </a:lnTo>
                                <a:lnTo>
                                  <a:pt x="32" y="625"/>
                                </a:lnTo>
                                <a:lnTo>
                                  <a:pt x="38" y="628"/>
                                </a:lnTo>
                                <a:lnTo>
                                  <a:pt x="47" y="634"/>
                                </a:lnTo>
                                <a:lnTo>
                                  <a:pt x="62" y="637"/>
                                </a:lnTo>
                                <a:lnTo>
                                  <a:pt x="72" y="636"/>
                                </a:lnTo>
                                <a:lnTo>
                                  <a:pt x="1674" y="636"/>
                                </a:lnTo>
                                <a:lnTo>
                                  <a:pt x="1681" y="635"/>
                                </a:lnTo>
                                <a:lnTo>
                                  <a:pt x="1703" y="627"/>
                                </a:lnTo>
                                <a:lnTo>
                                  <a:pt x="1717" y="615"/>
                                </a:lnTo>
                                <a:close/>
                              </a:path>
                            </a:pathLst>
                          </a:custGeom>
                          <a:solidFill>
                            <a:srgbClr val="FFFFFF"/>
                          </a:solidFill>
                          <a:ln>
                            <a:noFill/>
                          </a:ln>
                        </wps:spPr>
                        <wps:bodyPr upright="1"/>
                      </wps:wsp>
                      <wps:wsp>
                        <wps:cNvPr id="542" name="任意多边形 538"/>
                        <wps:cNvSpPr/>
                        <wps:spPr>
                          <a:xfrm>
                            <a:off x="5726" y="4526"/>
                            <a:ext cx="505" cy="372"/>
                          </a:xfrm>
                          <a:custGeom>
                            <a:avLst/>
                            <a:gdLst/>
                            <a:ahLst/>
                            <a:cxnLst/>
                            <a:pathLst>
                              <a:path w="505" h="372">
                                <a:moveTo>
                                  <a:pt x="504" y="353"/>
                                </a:moveTo>
                                <a:lnTo>
                                  <a:pt x="13" y="0"/>
                                </a:lnTo>
                                <a:lnTo>
                                  <a:pt x="0" y="18"/>
                                </a:lnTo>
                                <a:lnTo>
                                  <a:pt x="492" y="371"/>
                                </a:lnTo>
                                <a:lnTo>
                                  <a:pt x="504" y="353"/>
                                </a:lnTo>
                                <a:close/>
                              </a:path>
                            </a:pathLst>
                          </a:custGeom>
                          <a:solidFill>
                            <a:srgbClr val="4774AB"/>
                          </a:solidFill>
                          <a:ln>
                            <a:noFill/>
                          </a:ln>
                        </wps:spPr>
                        <wps:bodyPr upright="1"/>
                      </wps:wsp>
                      <wps:wsp>
                        <wps:cNvPr id="543" name="任意多边形 539"/>
                        <wps:cNvSpPr/>
                        <wps:spPr>
                          <a:xfrm>
                            <a:off x="6225" y="4581"/>
                            <a:ext cx="1718" cy="615"/>
                          </a:xfrm>
                          <a:custGeom>
                            <a:avLst/>
                            <a:gdLst/>
                            <a:ahLst/>
                            <a:cxnLst/>
                            <a:pathLst>
                              <a:path w="1718" h="615">
                                <a:moveTo>
                                  <a:pt x="1718" y="553"/>
                                </a:moveTo>
                                <a:lnTo>
                                  <a:pt x="1718" y="61"/>
                                </a:lnTo>
                                <a:lnTo>
                                  <a:pt x="1713" y="37"/>
                                </a:lnTo>
                                <a:lnTo>
                                  <a:pt x="1699" y="18"/>
                                </a:lnTo>
                                <a:lnTo>
                                  <a:pt x="1680" y="5"/>
                                </a:lnTo>
                                <a:lnTo>
                                  <a:pt x="1656" y="0"/>
                                </a:lnTo>
                                <a:lnTo>
                                  <a:pt x="61" y="0"/>
                                </a:lnTo>
                                <a:lnTo>
                                  <a:pt x="37" y="5"/>
                                </a:lnTo>
                                <a:lnTo>
                                  <a:pt x="18" y="18"/>
                                </a:lnTo>
                                <a:lnTo>
                                  <a:pt x="5" y="37"/>
                                </a:lnTo>
                                <a:lnTo>
                                  <a:pt x="0" y="61"/>
                                </a:lnTo>
                                <a:lnTo>
                                  <a:pt x="0" y="553"/>
                                </a:lnTo>
                                <a:lnTo>
                                  <a:pt x="5" y="577"/>
                                </a:lnTo>
                                <a:lnTo>
                                  <a:pt x="18" y="597"/>
                                </a:lnTo>
                                <a:lnTo>
                                  <a:pt x="37" y="610"/>
                                </a:lnTo>
                                <a:lnTo>
                                  <a:pt x="61" y="615"/>
                                </a:lnTo>
                                <a:lnTo>
                                  <a:pt x="1656" y="615"/>
                                </a:lnTo>
                                <a:lnTo>
                                  <a:pt x="1680" y="610"/>
                                </a:lnTo>
                                <a:lnTo>
                                  <a:pt x="1699" y="597"/>
                                </a:lnTo>
                                <a:lnTo>
                                  <a:pt x="1713" y="577"/>
                                </a:lnTo>
                                <a:lnTo>
                                  <a:pt x="1718" y="553"/>
                                </a:lnTo>
                                <a:close/>
                              </a:path>
                            </a:pathLst>
                          </a:custGeom>
                          <a:solidFill>
                            <a:srgbClr val="4F81BD"/>
                          </a:solidFill>
                          <a:ln>
                            <a:noFill/>
                          </a:ln>
                        </wps:spPr>
                        <wps:bodyPr upright="1"/>
                      </wps:wsp>
                      <wps:wsp>
                        <wps:cNvPr id="544" name="任意多边形 540"/>
                        <wps:cNvSpPr/>
                        <wps:spPr>
                          <a:xfrm>
                            <a:off x="6214" y="4571"/>
                            <a:ext cx="1739" cy="637"/>
                          </a:xfrm>
                          <a:custGeom>
                            <a:avLst/>
                            <a:gdLst/>
                            <a:ahLst/>
                            <a:cxnLst/>
                            <a:pathLst>
                              <a:path w="1739" h="637">
                                <a:moveTo>
                                  <a:pt x="1739" y="570"/>
                                </a:moveTo>
                                <a:lnTo>
                                  <a:pt x="1739" y="64"/>
                                </a:lnTo>
                                <a:lnTo>
                                  <a:pt x="1738" y="56"/>
                                </a:lnTo>
                                <a:lnTo>
                                  <a:pt x="1729" y="35"/>
                                </a:lnTo>
                                <a:lnTo>
                                  <a:pt x="1715" y="18"/>
                                </a:lnTo>
                                <a:lnTo>
                                  <a:pt x="1696" y="6"/>
                                </a:lnTo>
                                <a:lnTo>
                                  <a:pt x="1674" y="0"/>
                                </a:lnTo>
                                <a:lnTo>
                                  <a:pt x="72" y="0"/>
                                </a:lnTo>
                                <a:lnTo>
                                  <a:pt x="49" y="3"/>
                                </a:lnTo>
                                <a:lnTo>
                                  <a:pt x="29" y="14"/>
                                </a:lnTo>
                                <a:lnTo>
                                  <a:pt x="13" y="30"/>
                                </a:lnTo>
                                <a:lnTo>
                                  <a:pt x="3" y="51"/>
                                </a:lnTo>
                                <a:lnTo>
                                  <a:pt x="1" y="58"/>
                                </a:lnTo>
                                <a:lnTo>
                                  <a:pt x="0" y="71"/>
                                </a:lnTo>
                                <a:lnTo>
                                  <a:pt x="0" y="564"/>
                                </a:lnTo>
                                <a:lnTo>
                                  <a:pt x="1" y="578"/>
                                </a:lnTo>
                                <a:lnTo>
                                  <a:pt x="3" y="585"/>
                                </a:lnTo>
                                <a:lnTo>
                                  <a:pt x="6" y="592"/>
                                </a:lnTo>
                                <a:lnTo>
                                  <a:pt x="10" y="600"/>
                                </a:lnTo>
                                <a:lnTo>
                                  <a:pt x="19" y="614"/>
                                </a:lnTo>
                                <a:lnTo>
                                  <a:pt x="21" y="616"/>
                                </a:lnTo>
                                <a:lnTo>
                                  <a:pt x="21" y="71"/>
                                </a:lnTo>
                                <a:lnTo>
                                  <a:pt x="23" y="61"/>
                                </a:lnTo>
                                <a:lnTo>
                                  <a:pt x="24" y="56"/>
                                </a:lnTo>
                                <a:lnTo>
                                  <a:pt x="26" y="51"/>
                                </a:lnTo>
                                <a:lnTo>
                                  <a:pt x="27" y="45"/>
                                </a:lnTo>
                                <a:lnTo>
                                  <a:pt x="36" y="36"/>
                                </a:lnTo>
                                <a:lnTo>
                                  <a:pt x="40" y="32"/>
                                </a:lnTo>
                                <a:lnTo>
                                  <a:pt x="45" y="29"/>
                                </a:lnTo>
                                <a:lnTo>
                                  <a:pt x="49" y="27"/>
                                </a:lnTo>
                                <a:lnTo>
                                  <a:pt x="58" y="22"/>
                                </a:lnTo>
                                <a:lnTo>
                                  <a:pt x="63" y="20"/>
                                </a:lnTo>
                                <a:lnTo>
                                  <a:pt x="72" y="21"/>
                                </a:lnTo>
                                <a:lnTo>
                                  <a:pt x="1668" y="21"/>
                                </a:lnTo>
                                <a:lnTo>
                                  <a:pt x="1674" y="22"/>
                                </a:lnTo>
                                <a:lnTo>
                                  <a:pt x="1677" y="22"/>
                                </a:lnTo>
                                <a:lnTo>
                                  <a:pt x="1693" y="28"/>
                                </a:lnTo>
                                <a:lnTo>
                                  <a:pt x="1705" y="38"/>
                                </a:lnTo>
                                <a:lnTo>
                                  <a:pt x="1713" y="51"/>
                                </a:lnTo>
                                <a:lnTo>
                                  <a:pt x="1718" y="67"/>
                                </a:lnTo>
                                <a:lnTo>
                                  <a:pt x="1718" y="614"/>
                                </a:lnTo>
                                <a:lnTo>
                                  <a:pt x="1721" y="611"/>
                                </a:lnTo>
                                <a:lnTo>
                                  <a:pt x="1733" y="592"/>
                                </a:lnTo>
                                <a:lnTo>
                                  <a:pt x="1739" y="570"/>
                                </a:lnTo>
                                <a:close/>
                                <a:moveTo>
                                  <a:pt x="1718" y="614"/>
                                </a:moveTo>
                                <a:lnTo>
                                  <a:pt x="1718" y="569"/>
                                </a:lnTo>
                                <a:lnTo>
                                  <a:pt x="1716" y="574"/>
                                </a:lnTo>
                                <a:lnTo>
                                  <a:pt x="1710" y="589"/>
                                </a:lnTo>
                                <a:lnTo>
                                  <a:pt x="1701" y="601"/>
                                </a:lnTo>
                                <a:lnTo>
                                  <a:pt x="1687" y="610"/>
                                </a:lnTo>
                                <a:lnTo>
                                  <a:pt x="1672" y="614"/>
                                </a:lnTo>
                                <a:lnTo>
                                  <a:pt x="1668" y="614"/>
                                </a:lnTo>
                                <a:lnTo>
                                  <a:pt x="72" y="614"/>
                                </a:lnTo>
                                <a:lnTo>
                                  <a:pt x="57" y="611"/>
                                </a:lnTo>
                                <a:lnTo>
                                  <a:pt x="42" y="604"/>
                                </a:lnTo>
                                <a:lnTo>
                                  <a:pt x="31" y="593"/>
                                </a:lnTo>
                                <a:lnTo>
                                  <a:pt x="24" y="578"/>
                                </a:lnTo>
                                <a:lnTo>
                                  <a:pt x="23" y="573"/>
                                </a:lnTo>
                                <a:lnTo>
                                  <a:pt x="21" y="563"/>
                                </a:lnTo>
                                <a:lnTo>
                                  <a:pt x="21" y="616"/>
                                </a:lnTo>
                                <a:lnTo>
                                  <a:pt x="27" y="619"/>
                                </a:lnTo>
                                <a:lnTo>
                                  <a:pt x="38" y="627"/>
                                </a:lnTo>
                                <a:lnTo>
                                  <a:pt x="54" y="634"/>
                                </a:lnTo>
                                <a:lnTo>
                                  <a:pt x="55" y="634"/>
                                </a:lnTo>
                                <a:lnTo>
                                  <a:pt x="72" y="636"/>
                                </a:lnTo>
                                <a:lnTo>
                                  <a:pt x="1668" y="636"/>
                                </a:lnTo>
                                <a:lnTo>
                                  <a:pt x="1675" y="635"/>
                                </a:lnTo>
                                <a:lnTo>
                                  <a:pt x="1682" y="634"/>
                                </a:lnTo>
                                <a:lnTo>
                                  <a:pt x="1703" y="626"/>
                                </a:lnTo>
                                <a:lnTo>
                                  <a:pt x="1718" y="614"/>
                                </a:lnTo>
                                <a:close/>
                              </a:path>
                            </a:pathLst>
                          </a:custGeom>
                          <a:solidFill>
                            <a:srgbClr val="FFFFFF"/>
                          </a:solidFill>
                          <a:ln>
                            <a:noFill/>
                          </a:ln>
                        </wps:spPr>
                        <wps:bodyPr upright="1"/>
                      </wps:wsp>
                      <wps:wsp>
                        <wps:cNvPr id="545" name="矩形 541"/>
                        <wps:cNvSpPr/>
                        <wps:spPr>
                          <a:xfrm>
                            <a:off x="1417" y="196"/>
                            <a:ext cx="9071" cy="6413"/>
                          </a:xfrm>
                          <a:prstGeom prst="rect">
                            <a:avLst/>
                          </a:prstGeom>
                          <a:noFill/>
                          <a:ln w="3810" cap="flat" cmpd="sng">
                            <a:solidFill>
                              <a:srgbClr val="000000"/>
                            </a:solidFill>
                            <a:prstDash val="solid"/>
                            <a:miter/>
                            <a:headEnd type="none" w="med" len="med"/>
                            <a:tailEnd type="none" w="med" len="med"/>
                          </a:ln>
                        </wps:spPr>
                        <wps:bodyPr upright="1"/>
                      </wps:wsp>
                      <wps:wsp>
                        <wps:cNvPr id="546" name="文本框 542"/>
                        <wps:cNvSpPr txBox="1"/>
                        <wps:spPr>
                          <a:xfrm>
                            <a:off x="2740" y="5317"/>
                            <a:ext cx="5590" cy="432"/>
                          </a:xfrm>
                          <a:prstGeom prst="rect">
                            <a:avLst/>
                          </a:prstGeom>
                          <a:noFill/>
                          <a:ln>
                            <a:noFill/>
                          </a:ln>
                        </wps:spPr>
                        <wps:txbx>
                          <w:txbxContent>
                            <w:p>
                              <w:pPr>
                                <w:spacing w:before="0" w:line="220" w:lineRule="auto"/>
                                <w:ind w:left="0" w:right="18" w:firstLine="70"/>
                                <w:jc w:val="left"/>
                                <w:rPr>
                                  <w:sz w:val="19"/>
                                </w:rPr>
                              </w:pPr>
                              <w:r>
                                <w:rPr>
                                  <w:sz w:val="19"/>
                                </w:rPr>
                                <w:t>注：砖土混杂结构以及泥浆砌筑的砖木、石木结构可根据具体实际情况鉴定，如房屋各组成部分状况均较好，也可不评定为</w:t>
                              </w:r>
                              <w:r>
                                <w:rPr>
                                  <w:rFonts w:ascii="Arial" w:eastAsia="Arial"/>
                                  <w:sz w:val="19"/>
                                </w:rPr>
                                <w:t>C</w:t>
                              </w:r>
                              <w:r>
                                <w:rPr>
                                  <w:sz w:val="19"/>
                                </w:rPr>
                                <w:t>级。</w:t>
                              </w:r>
                            </w:p>
                          </w:txbxContent>
                        </wps:txbx>
                        <wps:bodyPr lIns="0" tIns="0" rIns="0" bIns="0" upright="1"/>
                      </wps:wsp>
                      <wps:wsp>
                        <wps:cNvPr id="547" name="文本框 543"/>
                        <wps:cNvSpPr txBox="1"/>
                        <wps:spPr>
                          <a:xfrm>
                            <a:off x="4621" y="3265"/>
                            <a:ext cx="3372" cy="1724"/>
                          </a:xfrm>
                          <a:prstGeom prst="rect">
                            <a:avLst/>
                          </a:prstGeom>
                          <a:noFill/>
                          <a:ln>
                            <a:noFill/>
                          </a:ln>
                        </wps:spPr>
                        <wps:txbx>
                          <w:txbxContent>
                            <w:p>
                              <w:pPr>
                                <w:spacing w:before="0" w:line="223" w:lineRule="auto"/>
                                <w:ind w:left="1988" w:right="18" w:hanging="284"/>
                                <w:jc w:val="left"/>
                                <w:rPr>
                                  <w:sz w:val="18"/>
                                </w:rPr>
                              </w:pPr>
                              <w:r>
                                <w:rPr>
                                  <w:rFonts w:ascii="Calibri" w:eastAsia="Calibri"/>
                                  <w:color w:val="FFFFFF"/>
                                  <w:sz w:val="18"/>
                                </w:rPr>
                                <w:t xml:space="preserve">3. </w:t>
                              </w:r>
                              <w:r>
                                <w:rPr>
                                  <w:color w:val="FFFFFF"/>
                                  <w:sz w:val="18"/>
                                </w:rPr>
                                <w:t>泥浆砌筑的砖木、石木结构</w:t>
                              </w:r>
                            </w:p>
                            <w:p>
                              <w:pPr>
                                <w:spacing w:before="1" w:line="240" w:lineRule="auto"/>
                                <w:rPr>
                                  <w:rFonts w:ascii="Times New Roman"/>
                                  <w:sz w:val="22"/>
                                </w:rPr>
                              </w:pPr>
                            </w:p>
                            <w:p>
                              <w:pPr>
                                <w:numPr>
                                  <w:ilvl w:val="0"/>
                                  <w:numId w:val="3"/>
                                </w:numPr>
                                <w:tabs>
                                  <w:tab w:val="left" w:pos="1933"/>
                                </w:tabs>
                                <w:spacing w:before="0" w:line="208" w:lineRule="exact"/>
                                <w:ind w:left="1932" w:right="0" w:hanging="182"/>
                                <w:jc w:val="left"/>
                                <w:rPr>
                                  <w:sz w:val="18"/>
                                </w:rPr>
                              </w:pPr>
                              <w:r>
                                <w:rPr>
                                  <w:color w:val="FFFFFF"/>
                                  <w:sz w:val="18"/>
                                </w:rPr>
                                <w:t>各组成部分至少</w:t>
                              </w:r>
                            </w:p>
                            <w:p>
                              <w:pPr>
                                <w:tabs>
                                  <w:tab w:val="left" w:pos="1864"/>
                                </w:tabs>
                                <w:spacing w:before="0" w:line="223" w:lineRule="exact"/>
                                <w:ind w:left="0" w:right="0" w:firstLine="0"/>
                                <w:jc w:val="left"/>
                                <w:rPr>
                                  <w:sz w:val="18"/>
                                </w:rPr>
                              </w:pPr>
                              <w:r>
                                <w:rPr>
                                  <w:rFonts w:ascii="Calibri" w:eastAsia="Calibri"/>
                                  <w:color w:val="FFFFFF"/>
                                  <w:position w:val="2"/>
                                  <w:sz w:val="19"/>
                                </w:rPr>
                                <w:t>D</w:t>
                              </w:r>
                              <w:r>
                                <w:rPr>
                                  <w:color w:val="FFFFFF"/>
                                  <w:position w:val="2"/>
                                  <w:sz w:val="19"/>
                                </w:rPr>
                                <w:t>级，后面</w:t>
                              </w:r>
                              <w:r>
                                <w:rPr>
                                  <w:rFonts w:ascii="Calibri" w:eastAsia="Calibri"/>
                                  <w:color w:val="FFFFFF"/>
                                  <w:position w:val="2"/>
                                  <w:sz w:val="19"/>
                                </w:rPr>
                                <w:t>2</w:t>
                              </w:r>
                              <w:r>
                                <w:rPr>
                                  <w:rFonts w:ascii="Calibri" w:eastAsia="Calibri"/>
                                  <w:color w:val="FFFFFF"/>
                                  <w:position w:val="2"/>
                                  <w:sz w:val="19"/>
                                </w:rPr>
                                <w:tab/>
                              </w:r>
                              <w:r>
                                <w:rPr>
                                  <w:color w:val="FFFFFF"/>
                                  <w:sz w:val="18"/>
                                </w:rPr>
                                <w:t>有一项达到</w:t>
                              </w:r>
                              <w:r>
                                <w:rPr>
                                  <w:rFonts w:ascii="Calibri" w:eastAsia="Calibri"/>
                                  <w:color w:val="FFFFFF"/>
                                  <w:sz w:val="18"/>
                                </w:rPr>
                                <w:t>d</w:t>
                              </w:r>
                              <w:r>
                                <w:rPr>
                                  <w:color w:val="FFFFFF"/>
                                  <w:sz w:val="18"/>
                                </w:rPr>
                                <w:t>级</w:t>
                              </w:r>
                            </w:p>
                            <w:p>
                              <w:pPr>
                                <w:spacing w:before="0" w:line="223" w:lineRule="auto"/>
                                <w:ind w:left="108" w:right="2388" w:hanging="97"/>
                                <w:jc w:val="left"/>
                                <w:rPr>
                                  <w:sz w:val="19"/>
                                </w:rPr>
                              </w:pPr>
                              <w:r>
                                <w:rPr>
                                  <w:color w:val="FFFFFF"/>
                                  <w:sz w:val="19"/>
                                </w:rPr>
                                <w:t>种条件满足一种即可</w:t>
                              </w:r>
                            </w:p>
                            <w:p>
                              <w:pPr>
                                <w:numPr>
                                  <w:ilvl w:val="0"/>
                                  <w:numId w:val="3"/>
                                </w:numPr>
                                <w:tabs>
                                  <w:tab w:val="left" w:pos="1935"/>
                                </w:tabs>
                                <w:spacing w:before="0" w:line="158" w:lineRule="exact"/>
                                <w:ind w:left="1934" w:right="0" w:hanging="181"/>
                                <w:jc w:val="left"/>
                                <w:rPr>
                                  <w:sz w:val="18"/>
                                </w:rPr>
                              </w:pPr>
                              <w:r>
                                <w:rPr>
                                  <w:color w:val="FFFFFF"/>
                                  <w:sz w:val="18"/>
                                </w:rPr>
                                <w:t>全部达到</w:t>
                              </w:r>
                              <w:r>
                                <w:rPr>
                                  <w:rFonts w:ascii="Calibri" w:eastAsia="Calibri"/>
                                  <w:color w:val="FFFFFF"/>
                                  <w:sz w:val="18"/>
                                </w:rPr>
                                <w:t>c</w:t>
                              </w:r>
                              <w:r>
                                <w:rPr>
                                  <w:color w:val="FFFFFF"/>
                                  <w:sz w:val="18"/>
                                </w:rPr>
                                <w:t>级</w:t>
                              </w:r>
                            </w:p>
                          </w:txbxContent>
                        </wps:txbx>
                        <wps:bodyPr lIns="0" tIns="0" rIns="0" bIns="0" upright="1"/>
                      </wps:wsp>
                      <wps:wsp>
                        <wps:cNvPr id="548" name="文本框 544"/>
                        <wps:cNvSpPr txBox="1"/>
                        <wps:spPr>
                          <a:xfrm>
                            <a:off x="2859" y="3402"/>
                            <a:ext cx="1097" cy="468"/>
                          </a:xfrm>
                          <a:prstGeom prst="rect">
                            <a:avLst/>
                          </a:prstGeom>
                          <a:noFill/>
                          <a:ln>
                            <a:noFill/>
                          </a:ln>
                        </wps:spPr>
                        <wps:txbx>
                          <w:txbxContent>
                            <w:p>
                              <w:pPr>
                                <w:spacing w:before="0" w:line="225" w:lineRule="auto"/>
                                <w:ind w:left="0" w:right="18" w:firstLine="0"/>
                                <w:jc w:val="left"/>
                                <w:rPr>
                                  <w:sz w:val="21"/>
                                </w:rPr>
                              </w:pPr>
                              <w:r>
                                <w:rPr>
                                  <w:color w:val="FFFFFF"/>
                                  <w:sz w:val="21"/>
                                </w:rPr>
                                <w:t>房屋整体危险状况级别</w:t>
                              </w:r>
                            </w:p>
                          </w:txbxContent>
                        </wps:txbx>
                        <wps:bodyPr lIns="0" tIns="0" rIns="0" bIns="0" upright="1"/>
                      </wps:wsp>
                      <wps:wsp>
                        <wps:cNvPr id="549" name="文本框 545"/>
                        <wps:cNvSpPr txBox="1"/>
                        <wps:spPr>
                          <a:xfrm>
                            <a:off x="6334" y="2665"/>
                            <a:ext cx="1298" cy="203"/>
                          </a:xfrm>
                          <a:prstGeom prst="rect">
                            <a:avLst/>
                          </a:prstGeom>
                          <a:noFill/>
                          <a:ln>
                            <a:noFill/>
                          </a:ln>
                        </wps:spPr>
                        <wps:txbx>
                          <w:txbxContent>
                            <w:p>
                              <w:pPr>
                                <w:spacing w:before="0" w:line="203" w:lineRule="exact"/>
                                <w:ind w:left="0" w:right="0" w:firstLine="0"/>
                                <w:jc w:val="left"/>
                                <w:rPr>
                                  <w:sz w:val="18"/>
                                </w:rPr>
                              </w:pPr>
                              <w:r>
                                <w:rPr>
                                  <w:rFonts w:ascii="Calibri" w:eastAsia="Calibri"/>
                                  <w:color w:val="FFFFFF"/>
                                  <w:sz w:val="18"/>
                                </w:rPr>
                                <w:t xml:space="preserve">2. </w:t>
                              </w:r>
                              <w:r>
                                <w:rPr>
                                  <w:color w:val="FFFFFF"/>
                                  <w:sz w:val="18"/>
                                </w:rPr>
                                <w:t>砖土混杂结构</w:t>
                              </w:r>
                            </w:p>
                          </w:txbxContent>
                        </wps:txbx>
                        <wps:bodyPr lIns="0" tIns="0" rIns="0" bIns="0" upright="1"/>
                      </wps:wsp>
                      <wps:wsp>
                        <wps:cNvPr id="550" name="文本框 546"/>
                        <wps:cNvSpPr txBox="1"/>
                        <wps:spPr>
                          <a:xfrm>
                            <a:off x="4629" y="2432"/>
                            <a:ext cx="998" cy="648"/>
                          </a:xfrm>
                          <a:prstGeom prst="rect">
                            <a:avLst/>
                          </a:prstGeom>
                          <a:noFill/>
                          <a:ln>
                            <a:noFill/>
                          </a:ln>
                        </wps:spPr>
                        <wps:txbx>
                          <w:txbxContent>
                            <w:p>
                              <w:pPr>
                                <w:spacing w:before="0" w:line="223" w:lineRule="auto"/>
                                <w:ind w:left="3" w:right="18" w:hanging="4"/>
                                <w:jc w:val="both"/>
                                <w:rPr>
                                  <w:sz w:val="19"/>
                                </w:rPr>
                              </w:pPr>
                              <w:r>
                                <w:rPr>
                                  <w:rFonts w:ascii="Calibri" w:eastAsia="Calibri"/>
                                  <w:color w:val="FFFFFF"/>
                                  <w:sz w:val="19"/>
                                </w:rPr>
                                <w:t>C</w:t>
                              </w:r>
                              <w:r>
                                <w:rPr>
                                  <w:color w:val="FFFFFF"/>
                                  <w:sz w:val="19"/>
                                </w:rPr>
                                <w:t>级，后面</w:t>
                              </w:r>
                              <w:r>
                                <w:rPr>
                                  <w:rFonts w:ascii="Calibri" w:eastAsia="Calibri"/>
                                  <w:color w:val="FFFFFF"/>
                                  <w:sz w:val="19"/>
                                </w:rPr>
                                <w:t xml:space="preserve">3 </w:t>
                              </w:r>
                              <w:r>
                                <w:rPr>
                                  <w:color w:val="FFFFFF"/>
                                  <w:sz w:val="19"/>
                                </w:rPr>
                                <w:t>种条件满足一种即可</w:t>
                              </w:r>
                            </w:p>
                          </w:txbxContent>
                        </wps:txbx>
                        <wps:bodyPr lIns="0" tIns="0" rIns="0" bIns="0" upright="1"/>
                      </wps:wsp>
                      <wps:wsp>
                        <wps:cNvPr id="551" name="文本框 547"/>
                        <wps:cNvSpPr txBox="1"/>
                        <wps:spPr>
                          <a:xfrm>
                            <a:off x="6356" y="1851"/>
                            <a:ext cx="1481" cy="418"/>
                          </a:xfrm>
                          <a:prstGeom prst="rect">
                            <a:avLst/>
                          </a:prstGeom>
                          <a:noFill/>
                          <a:ln>
                            <a:noFill/>
                          </a:ln>
                        </wps:spPr>
                        <wps:txbx>
                          <w:txbxContent>
                            <w:p>
                              <w:pPr>
                                <w:spacing w:before="0" w:line="223" w:lineRule="auto"/>
                                <w:ind w:left="122" w:right="18" w:hanging="123"/>
                                <w:jc w:val="left"/>
                                <w:rPr>
                                  <w:sz w:val="18"/>
                                </w:rPr>
                              </w:pPr>
                              <w:r>
                                <w:rPr>
                                  <w:rFonts w:ascii="Calibri" w:eastAsia="Calibri"/>
                                  <w:color w:val="FFFFFF"/>
                                  <w:sz w:val="18"/>
                                </w:rPr>
                                <w:t xml:space="preserve">1. </w:t>
                              </w:r>
                              <w:r>
                                <w:rPr>
                                  <w:color w:val="FFFFFF"/>
                                  <w:sz w:val="18"/>
                                </w:rPr>
                                <w:t>各组成部分至少有一项达到</w:t>
                              </w:r>
                              <w:r>
                                <w:rPr>
                                  <w:rFonts w:ascii="Calibri" w:eastAsia="Calibri"/>
                                  <w:color w:val="FFFFFF"/>
                                  <w:sz w:val="18"/>
                                </w:rPr>
                                <w:t>c</w:t>
                              </w:r>
                              <w:r>
                                <w:rPr>
                                  <w:color w:val="FFFFFF"/>
                                  <w:sz w:val="18"/>
                                </w:rPr>
                                <w:t>级</w:t>
                              </w:r>
                            </w:p>
                          </w:txbxContent>
                        </wps:txbx>
                        <wps:bodyPr lIns="0" tIns="0" rIns="0" bIns="0" upright="1"/>
                      </wps:wsp>
                      <wps:wsp>
                        <wps:cNvPr id="552" name="文本框 548"/>
                        <wps:cNvSpPr txBox="1"/>
                        <wps:spPr>
                          <a:xfrm>
                            <a:off x="2074" y="1241"/>
                            <a:ext cx="4327" cy="290"/>
                          </a:xfrm>
                          <a:prstGeom prst="rect">
                            <a:avLst/>
                          </a:prstGeom>
                          <a:noFill/>
                          <a:ln>
                            <a:noFill/>
                          </a:ln>
                        </wps:spPr>
                        <wps:txbx>
                          <w:txbxContent>
                            <w:p>
                              <w:pPr>
                                <w:tabs>
                                  <w:tab w:val="left" w:pos="365"/>
                                  <w:tab w:val="left" w:pos="982"/>
                                  <w:tab w:val="left" w:pos="4306"/>
                                </w:tabs>
                                <w:spacing w:before="0" w:line="290" w:lineRule="exact"/>
                                <w:ind w:left="0" w:right="0" w:firstLine="0"/>
                                <w:jc w:val="left"/>
                                <w:rPr>
                                  <w:b/>
                                  <w:sz w:val="26"/>
                                </w:rPr>
                              </w:pPr>
                              <w:r>
                                <w:rPr>
                                  <w:rFonts w:ascii="Times New Roman" w:eastAsia="Times New Roman"/>
                                  <w:b/>
                                  <w:w w:val="99"/>
                                  <w:sz w:val="26"/>
                                  <w:u w:val="single" w:color="4F81BD"/>
                                </w:rPr>
                                <w:t xml:space="preserve"> </w:t>
                              </w:r>
                              <w:r>
                                <w:rPr>
                                  <w:rFonts w:ascii="Times New Roman" w:eastAsia="Times New Roman"/>
                                  <w:b/>
                                  <w:sz w:val="26"/>
                                  <w:u w:val="single" w:color="4F81BD"/>
                                </w:rPr>
                                <w:tab/>
                              </w:r>
                              <w:r>
                                <w:rPr>
                                  <w:b/>
                                  <w:sz w:val="26"/>
                                  <w:u w:val="single" w:color="4F81BD"/>
                                </w:rPr>
                                <w:t>六</w:t>
                              </w:r>
                              <w:r>
                                <w:rPr>
                                  <w:rFonts w:ascii="Arial" w:eastAsia="Arial"/>
                                  <w:b/>
                                  <w:sz w:val="26"/>
                                  <w:u w:val="single" w:color="4F81BD"/>
                                </w:rPr>
                                <w:t>.</w:t>
                              </w:r>
                              <w:r>
                                <w:rPr>
                                  <w:rFonts w:ascii="Arial" w:eastAsia="Arial"/>
                                  <w:b/>
                                  <w:sz w:val="26"/>
                                  <w:u w:val="single" w:color="4F81BD"/>
                                </w:rPr>
                                <w:tab/>
                              </w:r>
                              <w:r>
                                <w:rPr>
                                  <w:b/>
                                  <w:w w:val="95"/>
                                  <w:sz w:val="26"/>
                                  <w:u w:val="single" w:color="4F81BD"/>
                                </w:rPr>
                                <w:t>房屋整体危险状况级别评定</w:t>
                              </w:r>
                              <w:r>
                                <w:rPr>
                                  <w:b/>
                                  <w:sz w:val="26"/>
                                  <w:u w:val="single" w:color="4F81BD"/>
                                </w:rPr>
                                <w:tab/>
                              </w:r>
                            </w:p>
                          </w:txbxContent>
                        </wps:txbx>
                        <wps:bodyPr lIns="0" tIns="0" rIns="0" bIns="0" upright="1"/>
                      </wps:wsp>
                    </wpg:wgp>
                  </a:graphicData>
                </a:graphic>
              </wp:anchor>
            </w:drawing>
          </mc:Choice>
          <mc:Fallback>
            <w:pict>
              <v:group id="组合 517" o:spid="_x0000_s1026" o:spt="203" style="position:absolute;left:0pt;margin-left:70.7pt;margin-top:9.65pt;height:320.95pt;width:453.85pt;mso-position-horizontal-relative:page;mso-wrap-distance-bottom:0pt;mso-wrap-distance-top:0pt;z-index:-251504640;mso-width-relative:page;mso-height-relative:page;" coordorigin="1414,193" coordsize="9077,6419" o:gfxdata="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">
                <o:lock v:ext="edit" aspectratio="f"/>
                <v:shape id="任意多边形 518" o:spid="_x0000_s1026" o:spt="100" style="position:absolute;left:2783;top:3342;height:615;width:1229;" fillcolor="#4F81BD" filled="t" stroked="f" coordsize="1229,615" o:gfxdata="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VZyh2b4A&#10;AADcAAAADwAAAAAAAAABACAAAAAiAAAAZHJzL2Rvd25yZXYueG1sUEsBAhQAFAAAAAgAh07iQDMv&#10;BZ47AAAAOQAAABAAAAAAAAAAAQAgAAAADQEAAGRycy9zaGFwZXhtbC54bWxQSwUGAAAAAAYABgBb&#10;AQAAtwMAAAAA&#10;" path="m1229,553l1229,61,1224,37,1211,18,1192,5,1167,0,62,0,37,5,18,18,5,37,0,61,0,553,5,577,18,597,37,610,62,614,1167,614,1192,610,1211,597,1224,577,1229,553xe">
                  <v:fill on="t" focussize="0,0"/>
                  <v:stroke on="f"/>
                  <v:imagedata o:title=""/>
                  <o:lock v:ext="edit" aspectratio="f"/>
                </v:shape>
                <v:shape id="任意多边形 519" o:spid="_x0000_s1026" o:spt="100" style="position:absolute;left:2772;top:3332;height:637;width:1251;" fillcolor="#FFFFFF" filled="t" stroked="f" coordsize="1251,637" o:gfxdata="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silnK/&#10;AAAA3AAAAA8AAAAAAAAAAQAgAAAAIgAAAGRycy9kb3ducmV2LnhtbFBLAQIUABQAAAAIAIdO4kAz&#10;LwWeOwAAADkAAAAQAAAAAAAAAAEAIAAAAA4BAABkcnMvc2hhcGV4bWwueG1sUEsFBgAAAAAGAAYA&#10;WwEAALgDAAAAAA==&#10;" path="m1251,571l1251,72,1250,57,1241,36,1227,19,1208,6,1186,0,72,0,49,4,29,15,13,31,3,51,1,59,0,73,0,565,1,572,2,580,3,586,6,592,10,601,19,615,21,617,21,73,22,67,23,62,24,57,28,48,30,44,37,36,41,33,49,28,58,23,63,21,72,22,1179,22,1189,23,1204,29,1217,39,1225,52,1229,68,1230,73,1230,615,1233,612,1245,593,1251,571xm1230,615l1230,564,1229,570,1228,575,1222,590,1212,602,1199,611,1184,614,1179,615,72,615,57,612,42,605,31,593,24,579,23,574,21,563,21,617,27,620,38,628,54,635,55,635,72,636,1179,636,1187,636,1194,635,1215,627,1230,615xe">
                  <v:fill on="t" focussize="0,0"/>
                  <v:stroke on="f"/>
                  <v:imagedata o:title=""/>
                  <o:lock v:ext="edit" aspectratio="f"/>
                </v:shape>
                <v:shape id="任意多边形 520" o:spid="_x0000_s1026" o:spt="100" style="position:absolute;left:4002;top:2763;height:892;width:511;" fillcolor="#3D6696" filled="t" stroked="f" coordsize="511,892" o:gfxdata="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CYWQN3vQAA&#10;ANwAAAAPAAAAAAAAAAEAIAAAACIAAABkcnMvZG93bnJldi54bWxQSwECFAAUAAAACACHTuJAMy8F&#10;njsAAAA5AAAAEAAAAAAAAAABACAAAAAMAQAAZHJzL3NoYXBleG1sLnhtbFBLBQYAAAAABgAGAFsB&#10;AAC2AwAAAAA=&#10;" path="m510,10l492,0,0,881,19,892,510,10xe">
                  <v:fill on="t" focussize="0,0"/>
                  <v:stroke on="f"/>
                  <v:imagedata o:title=""/>
                  <o:lock v:ext="edit" aspectratio="f"/>
                </v:shape>
                <v:shape id="任意多边形 521" o:spid="_x0000_s1026" o:spt="100" style="position:absolute;left:4503;top:2240;height:1057;width:1230;" fillcolor="#4F81BD" filled="t" stroked="f" coordsize="1230,1057" o:gfxdata="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DtaIYvvQAA&#10;ANwAAAAPAAAAAAAAAAEAIAAAACIAAABkcnMvZG93bnJldi54bWxQSwECFAAUAAAACACHTuJAMy8F&#10;njsAAAA5AAAAEAAAAAAAAAABACAAAAAMAQAAZHJzL3NoYXBleG1sLnhtbFBLBQYAAAAABgAGAFsB&#10;AAC2AwAAAAA=&#10;" path="m1229,950l1229,105,1221,64,1198,31,1165,8,1124,0,106,0,64,8,31,31,8,64,0,105,0,950,8,992,31,1025,64,1048,106,1056,1124,1056,1165,1048,1198,1025,1221,992,1229,950xe">
                  <v:fill on="t" focussize="0,0"/>
                  <v:stroke on="f"/>
                  <v:imagedata o:title=""/>
                  <o:lock v:ext="edit" aspectratio="f"/>
                </v:shape>
                <v:shape id="任意多边形 522" o:spid="_x0000_s1026" o:spt="100" style="position:absolute;left:4493;top:2229;height:1079;width:1251;" fillcolor="#FFFFFF" filled="t" stroked="f" coordsize="1251,1079" o:gfxdata="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YZvrvb4A&#10;AADcAAAADwAAAAAAAAABACAAAAAiAAAAZHJzL2Rvd25yZXYueG1sUEsBAhQAFAAAAAgAh07iQDMv&#10;BZ47AAAAOQAAABAAAAAAAAAAAQAgAAAADQEAAGRycy9zaGFwZXhtbC54bWxQSwUGAAAAAAYABgBb&#10;AQAAtwMAAAAA&#10;" path="m1251,961l1251,116,1251,110,1251,104,1239,65,1214,32,1180,9,1140,0,1135,0,116,0,75,8,40,29,14,60,2,99,0,105,0,968,2,985,8,1004,17,1022,22,1028,22,111,24,97,28,82,35,67,45,54,57,43,64,37,72,33,82,28,93,24,105,22,116,22,1141,22,1145,22,1177,31,1203,51,1222,79,1229,112,1229,1026,1242,1007,1251,967,1251,961xm1229,1026l1229,967,1229,971,1220,1003,1200,1030,1172,1049,1141,1056,116,1056,84,1051,55,1033,33,1008,23,976,22,971,22,966,22,1028,29,1038,43,1051,52,1058,61,1064,76,1070,88,1075,101,1077,116,1078,1141,1078,1146,1077,1186,1066,1219,1041,1229,1026xe">
                  <v:fill on="t" focussize="0,0"/>
                  <v:stroke on="f"/>
                  <v:imagedata o:title=""/>
                  <o:lock v:ext="edit" aspectratio="f"/>
                </v:shape>
                <v:shape id="任意多边形 523" o:spid="_x0000_s1026" o:spt="100" style="position:absolute;left:5724;top:2055;height:720;width:510;" fillcolor="#4774AB" filled="t" stroked="f" coordsize="510,720" o:gfxdata="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2zLr+74A&#10;AADcAAAADwAAAAAAAAABACAAAAAiAAAAZHJzL2Rvd25yZXYueG1sUEsBAhQAFAAAAAgAh07iQDMv&#10;BZ47AAAAOQAAABAAAAAAAAAAAQAgAAAADQEAAGRycy9zaGFwZXhtbC54bWxQSwUGAAAAAAYABgBb&#10;AQAAtwMAAAAA&#10;" path="m509,12l492,0,0,707,18,719,509,12xe">
                  <v:fill on="t" focussize="0,0"/>
                  <v:stroke on="f"/>
                  <v:imagedata o:title=""/>
                  <o:lock v:ext="edit" aspectratio="f"/>
                </v:shape>
                <v:shape id="任意多边形 524" o:spid="_x0000_s1026" o:spt="100" style="position:absolute;left:6225;top:1754;height:615;width:1684;" fillcolor="#4F81BD" filled="t" stroked="f" coordsize="1684,615" o:gfxdata="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3sMabrsAAADc&#10;AAAADwAAAAAAAAABACAAAAAiAAAAZHJzL2Rvd25yZXYueG1sUEsBAhQAFAAAAAgAh07iQDMvBZ47&#10;AAAAOQAAABAAAAAAAAAAAQAgAAAACgEAAGRycy9zaGFwZXhtbC54bWxQSwUGAAAAAAYABgBbAQAA&#10;tAMAAAAA&#10;" path="m1684,553l1684,61,1679,37,1666,18,1646,4,1622,0,61,0,37,4,18,18,5,37,0,61,0,553,5,577,18,596,37,610,61,614,1622,614,1646,610,1666,596,1679,577,1684,553xe">
                  <v:fill on="t" focussize="0,0"/>
                  <v:stroke on="f"/>
                  <v:imagedata o:title=""/>
                  <o:lock v:ext="edit" aspectratio="f"/>
                </v:shape>
                <v:shape id="任意多边形 525" o:spid="_x0000_s1026" o:spt="100" style="position:absolute;left:6214;top:1744;height:637;width:1706;" fillcolor="#FFFFFF" filled="t" stroked="f" coordsize="1706,637" o:gfxdata="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cENAw7sAAADc&#10;AAAADwAAAAAAAAABACAAAAAiAAAAZHJzL2Rvd25yZXYueG1sUEsBAhQAFAAAAAgAh07iQDMvBZ47&#10;AAAAOQAAABAAAAAAAAAAAQAgAAAACgEAAGRycy9zaGFwZXhtbC54bWxQSwUGAAAAAAYABgBbAQAA&#10;tAMAAAAA&#10;" path="m1705,571l1705,64,1704,57,1696,36,1681,18,1662,6,1640,0,72,0,49,4,29,14,13,31,3,51,1,58,0,72,0,565,1,572,3,586,6,592,10,601,19,615,21,617,21,72,22,66,23,62,24,56,26,52,27,46,36,37,40,33,45,30,49,27,58,23,63,21,72,22,1639,22,1644,23,1659,28,1671,38,1680,52,1684,67,1684,615,1687,612,1699,593,1705,571xm1684,615l1684,564,1683,570,1683,575,1677,590,1667,602,1654,610,1638,614,1633,615,73,614,72,614,57,612,42,605,31,593,24,579,23,574,21,563,21,617,27,620,38,628,54,634,55,635,72,636,1633,636,1641,636,1648,634,1670,627,1684,615xe">
                  <v:fill on="t" focussize="0,0"/>
                  <v:stroke on="f"/>
                  <v:imagedata o:title=""/>
                  <o:lock v:ext="edit" aspectratio="f"/>
                </v:shape>
                <v:line id="直线 526" o:spid="_x0000_s1026" o:spt="20" style="position:absolute;left:5733;top:2769;height:0;width:492;" filled="f" stroked="t" coordsize="21600,21600" o:gfxdata="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K6Ekiq8AAAA&#10;3AAAAA8AAAAAAAAAAQAgAAAAIgAAAGRycy9kb3ducmV2LnhtbFBLAQIUABQAAAAIAIdO4kAzLwWe&#10;OwAAADkAAAAQAAAAAAAAAAEAIAAAAAsBAABkcnMvc2hhcGV4bWwueG1sUEsFBgAAAAAGAAYAWwEA&#10;ALUDAAAAAA==&#10;">
                  <v:fill on="f" focussize="0,0"/>
                  <v:stroke weight="1.06653543307087pt" color="#4774AB" joinstyle="round"/>
                  <v:imagedata o:title=""/>
                  <o:lock v:ext="edit" aspectratio="f"/>
                </v:line>
                <v:shape id="任意多边形 527" o:spid="_x0000_s1026" o:spt="100" style="position:absolute;left:6225;top:2461;height:615;width:1684;" fillcolor="#4F81BD" filled="t" stroked="f" coordsize="1684,615" o:gfxdata="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ogJS6/&#10;AAAA3AAAAA8AAAAAAAAAAQAgAAAAIgAAAGRycy9kb3ducmV2LnhtbFBLAQIUABQAAAAIAIdO4kAz&#10;LwWeOwAAADkAAAAQAAAAAAAAAAEAIAAAAA4BAABkcnMvc2hhcGV4bWwueG1sUEsFBgAAAAAGAAYA&#10;WwEAALgDAAAAAA==&#10;" path="m1684,553l1684,61,1679,37,1666,18,1646,5,1622,0,61,0,37,5,18,18,5,37,0,61,0,553,5,577,18,596,37,610,61,614,1622,614,1646,610,1666,596,1679,577,1684,553xe">
                  <v:fill on="t" focussize="0,0"/>
                  <v:stroke on="f"/>
                  <v:imagedata o:title=""/>
                  <o:lock v:ext="edit" aspectratio="f"/>
                </v:shape>
                <v:shape id="任意多边形 528" o:spid="_x0000_s1026" o:spt="100" style="position:absolute;left:6214;top:2450;height:637;width:1706;" fillcolor="#FFFFFF" filled="t" stroked="f" coordsize="1706,637" o:gfxdata="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Ps+RG+8AAAA&#10;3AAAAA8AAAAAAAAAAQAgAAAAIgAAAGRycy9kb3ducmV2LnhtbFBLAQIUABQAAAAIAIdO4kAzLwWe&#10;OwAAADkAAAAQAAAAAAAAAAEAIAAAAAsBAABkcnMvc2hhcGV4bWwueG1sUEsFBgAAAAAGAAYAWwEA&#10;ALUDAAAAAA==&#10;" path="m1705,571l1705,64,1704,57,1696,36,1681,18,1662,6,1640,0,1633,0,72,0,49,4,29,14,13,30,3,51,1,58,0,72,0,564,1,572,3,586,6,592,9,601,19,614,21,616,21,72,22,66,23,61,24,57,26,52,29,43,34,38,41,33,45,29,49,28,54,23,66,22,72,21,1633,21,1644,22,1659,28,1671,38,1680,52,1684,68,1684,614,1687,612,1699,593,1705,571xm1684,614l1684,564,1683,574,1677,590,1667,602,1654,610,1638,614,72,614,57,612,42,604,31,593,24,578,23,574,21,563,21,616,27,620,32,624,38,627,47,633,62,636,72,636,1641,636,1648,634,1670,626,1684,614xe">
                  <v:fill on="t" focussize="0,0"/>
                  <v:stroke on="f"/>
                  <v:imagedata o:title=""/>
                  <o:lock v:ext="edit" aspectratio="f"/>
                </v:shape>
                <v:shape id="任意多边形 529" o:spid="_x0000_s1026" o:spt="100" style="position:absolute;left:5724;top:2762;height:719;width:510;" fillcolor="#4774AB" filled="t" stroked="f" coordsize="510,719" o:gfxdata="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PpLTfO/&#10;AAAA3AAAAA8AAAAAAAAAAQAgAAAAIgAAAGRycy9kb3ducmV2LnhtbFBLAQIUABQAAAAIAIdO4kAz&#10;LwWeOwAAADkAAAAQAAAAAAAAAAEAIAAAAA4BAABkcnMvc2hhcGV4bWwueG1sUEsFBgAAAAAGAAYA&#10;WwEAALgDAAAAAA==&#10;" path="m509,706l18,0,0,12,492,719,509,706xe">
                  <v:fill on="t" focussize="0,0"/>
                  <v:stroke on="f"/>
                  <v:imagedata o:title=""/>
                  <o:lock v:ext="edit" aspectratio="f"/>
                </v:shape>
                <v:shape id="任意多边形 530" o:spid="_x0000_s1026" o:spt="100" style="position:absolute;left:6225;top:3168;height:615;width:1684;" fillcolor="#4F81BD" filled="t" stroked="f" coordsize="1684,615" o:gfxdata="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pXhra/&#10;AAAA3AAAAA8AAAAAAAAAAQAgAAAAIgAAAGRycy9kb3ducmV2LnhtbFBLAQIUABQAAAAIAIdO4kAz&#10;LwWeOwAAADkAAAAQAAAAAAAAAAEAIAAAAA4BAABkcnMvc2hhcGV4bWwueG1sUEsFBgAAAAAGAAYA&#10;WwEAALgDAAAAAA==&#10;" path="m1684,554l1684,62,1679,38,1666,18,1646,5,1622,0,61,0,37,5,18,18,5,38,0,62,0,554,5,578,18,597,37,610,61,615,1622,615,1646,610,1666,597,1679,578,1684,554xe">
                  <v:fill on="t" focussize="0,0"/>
                  <v:stroke on="f"/>
                  <v:imagedata o:title=""/>
                  <o:lock v:ext="edit" aspectratio="f"/>
                </v:shape>
                <v:shape id="任意多边形 531" o:spid="_x0000_s1026" o:spt="100" style="position:absolute;left:6214;top:3157;height:637;width:1706;" fillcolor="#FFFFFF" filled="t" stroked="f" coordsize="1706,637" o:gfxdata="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HTX3Bu8AAAA&#10;3AAAAA8AAAAAAAAAAQAgAAAAIgAAAGRycy9kb3ducmV2LnhtbFBLAQIUABQAAAAIAIdO4kAzLwWe&#10;OwAAADkAAAAQAAAAAAAAAAEAIAAAAAsBAABkcnMvc2hhcGV4bWwueG1sUEsFBgAAAAAGAAYAWwEA&#10;ALUDAAAAAA==&#10;" path="m1705,571l1705,64,1704,57,1696,35,1681,18,1662,6,1640,0,72,0,49,3,29,14,13,30,3,51,1,58,0,72,0,564,1,571,3,586,6,592,10,601,19,614,21,616,21,72,23,61,24,56,26,52,27,46,36,37,40,32,45,30,49,27,58,23,63,21,72,21,1639,21,1644,23,1659,28,1671,38,1680,52,1684,67,1684,614,1687,612,1699,593,1705,571xm1684,614l1684,564,1683,569,1683,575,1677,590,1667,602,1654,610,1638,614,1633,615,72,614,57,612,42,604,31,593,24,578,23,573,21,563,21,616,27,620,38,628,54,634,55,635,72,636,1633,636,1641,635,1648,634,1670,626,1684,614xe">
                  <v:fill on="t" focussize="0,0"/>
                  <v:stroke on="f"/>
                  <v:imagedata o:title=""/>
                  <o:lock v:ext="edit" aspectratio="f"/>
                </v:shape>
                <v:shape id="任意多边形 532" o:spid="_x0000_s1026" o:spt="100" style="position:absolute;left:4002;top:3645;height:896;width:511;" fillcolor="#3D6696" filled="t" stroked="f" coordsize="511,896" o:gfxdata="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lbYRtr4A&#10;AADcAAAADwAAAAAAAAABACAAAAAiAAAAZHJzL2Rvd25yZXYueG1sUEsBAhQAFAAAAAgAh07iQDMv&#10;BZ47AAAAOQAAABAAAAAAAAAAAQAgAAAADQEAAGRycy9zaGFwZXhtbC54bWxQSwUGAAAAAAYABgBb&#10;AQAAtwMAAAAA&#10;" path="m510,886l19,0,0,11,492,896,510,886xe">
                  <v:fill on="t" focussize="0,0"/>
                  <v:stroke on="f"/>
                  <v:imagedata o:title=""/>
                  <o:lock v:ext="edit" aspectratio="f"/>
                </v:shape>
                <v:shape id="任意多边形 533" o:spid="_x0000_s1026" o:spt="100" style="position:absolute;left:4503;top:4011;height:1049;width:1230;" fillcolor="#4F81BD" filled="t" stroked="f" coordsize="1230,1049" o:gfxdata="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d8cBbL4A&#10;AADcAAAADwAAAAAAAAABACAAAAAiAAAAZHJzL2Rvd25yZXYueG1sUEsBAhQAFAAAAAgAh07iQDMv&#10;BZ47AAAAOQAAABAAAAAAAAAAAQAgAAAADQEAAGRycy9zaGFwZXhtbC54bWxQSwUGAAAAAAYABgBb&#10;AQAAtwMAAAAA&#10;" path="m1229,943l1229,105,1221,64,1198,31,1165,8,1124,0,104,0,64,8,31,31,8,64,0,105,0,943,8,984,31,1017,64,1040,104,1048,1124,1048,1165,1040,1198,1017,1221,984,1229,943xe">
                  <v:fill on="t" focussize="0,0"/>
                  <v:stroke on="f"/>
                  <v:imagedata o:title=""/>
                  <o:lock v:ext="edit" aspectratio="f"/>
                </v:shape>
                <v:shape id="任意多边形 534" o:spid="_x0000_s1026" o:spt="100" style="position:absolute;left:4493;top:4001;height:1070;width:1251;" fillcolor="#FFFFFF" filled="t" stroked="f" coordsize="1251,1070" o:gfxdata="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" path="m1251,954l1251,115,1251,110,1251,104,1239,64,1215,32,1182,10,1141,0,115,0,75,7,40,28,14,60,2,99,0,104,0,960,2,978,8,996,17,1014,22,1021,22,111,22,106,24,97,29,81,35,67,44,55,56,43,64,37,72,33,81,28,93,25,105,22,115,22,1141,22,1145,22,1177,32,1204,51,1222,78,1229,111,1229,1018,1242,1000,1251,960,1251,954xm1229,1018l1229,964,1219,997,1200,1023,1173,1040,1141,1048,115,1048,82,1042,54,1025,34,1000,22,968,22,964,22,959,22,1021,28,1030,42,1044,51,1050,61,1056,73,1062,87,1066,102,1069,115,1070,1141,1070,1147,1069,1186,1058,1219,1034,1229,1018xe">
                  <v:fill on="t" focussize="0,0"/>
                  <v:stroke on="f"/>
                  <v:imagedata o:title=""/>
                  <o:lock v:ext="edit" aspectratio="f"/>
                </v:shape>
                <v:shape id="任意多边形 535" o:spid="_x0000_s1026" o:spt="100" style="position:absolute;left:5726;top:4174;height:372;width:505;" fillcolor="#4774AB" filled="t" stroked="f" coordsize="505,372" o:gfxdata="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IdgDMq/&#10;AAAA3AAAAA8AAAAAAAAAAQAgAAAAIgAAAGRycy9kb3ducmV2LnhtbFBLAQIUABQAAAAIAIdO4kAz&#10;LwWeOwAAADkAAAAQAAAAAAAAAAEAIAAAAA4BAABkcnMvc2hhcGV4bWwueG1sUEsFBgAAAAAGAAYA&#10;WwEAALgDAAAAAA==&#10;" path="m504,17l492,0,0,353,13,371,504,17xe">
                  <v:fill on="t" focussize="0,0"/>
                  <v:stroke on="f"/>
                  <v:imagedata o:title=""/>
                  <o:lock v:ext="edit" aspectratio="f"/>
                </v:shape>
                <v:shape id="任意多边形 536" o:spid="_x0000_s1026" o:spt="100" style="position:absolute;left:6225;top:3875;height:615;width:1717;" fillcolor="#4F81BD" filled="t" stroked="f" coordsize="1717,615" o:gfxdata="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7GemHr4A&#10;AADcAAAADwAAAAAAAAABACAAAAAiAAAAZHJzL2Rvd25yZXYueG1sUEsBAhQAFAAAAAgAh07iQDMv&#10;BZ47AAAAOQAAABAAAAAAAAAAAQAgAAAADQEAAGRycy9zaGFwZXhtbC54bWxQSwUGAAAAAAYABgBb&#10;AQAAtwMAAAAA&#10;" path="m1717,554l1717,62,1712,38,1699,18,1679,5,1655,0,61,0,37,5,18,18,5,38,0,62,0,554,5,577,18,597,37,610,61,615,1655,615,1679,610,1699,597,1712,577,1717,554xe">
                  <v:fill on="t" focussize="0,0"/>
                  <v:stroke on="f"/>
                  <v:imagedata o:title=""/>
                  <o:lock v:ext="edit" aspectratio="f"/>
                </v:shape>
                <v:shape id="任意多边形 537" o:spid="_x0000_s1026" o:spt="100" style="position:absolute;left:6214;top:3864;height:637;width:1739;" fillcolor="#FFFFFF" filled="t" stroked="f" coordsize="1739,637" o:gfxdata="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Fj3x1e/&#10;AAAA3AAAAA8AAAAAAAAAAQAgAAAAIgAAAGRycy9kb3ducmV2LnhtbFBLAQIUABQAAAAIAIdO4kAz&#10;LwWeOwAAADkAAAAQAAAAAAAAAAEAIAAAAA4BAABkcnMvc2hhcGV4bWwueG1sUEsFBgAAAAAGAAYA&#10;WwEAALgDAAAAAA==&#10;" path="m1738,571l1738,65,1737,58,1729,37,1714,19,1695,7,1673,1,1666,0,72,0,49,4,29,15,13,31,3,52,1,59,0,73,0,565,1,572,3,587,6,593,9,602,19,615,21,616,21,73,22,67,23,62,24,57,26,53,29,44,34,39,41,33,45,30,49,28,54,24,66,23,73,22,1666,22,1673,23,1677,23,1692,29,1704,39,1713,53,1717,68,1717,615,1720,612,1732,593,1738,571xm1717,615l1717,565,1716,570,1716,575,1710,590,1700,602,1687,611,1672,615,72,615,57,613,42,605,31,594,24,579,23,574,21,564,21,616,27,620,32,625,38,628,47,634,62,637,72,636,1674,636,1681,635,1703,627,1717,615xe">
                  <v:fill on="t" focussize="0,0"/>
                  <v:stroke on="f"/>
                  <v:imagedata o:title=""/>
                  <o:lock v:ext="edit" aspectratio="f"/>
                </v:shape>
                <v:shape id="任意多边形 538" o:spid="_x0000_s1026" o:spt="100" style="position:absolute;left:5726;top:4526;height:372;width:505;" fillcolor="#4774AB" filled="t" stroked="f" coordsize="505,372" o:gfxdata="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NHC7ca/&#10;AAAA3AAAAA8AAAAAAAAAAQAgAAAAIgAAAGRycy9kb3ducmV2LnhtbFBLAQIUABQAAAAIAIdO4kAz&#10;LwWeOwAAADkAAAAQAAAAAAAAAAEAIAAAAA4BAABkcnMvc2hhcGV4bWwueG1sUEsFBgAAAAAGAAYA&#10;WwEAALgDAAAAAA==&#10;" path="m504,353l13,0,0,18,492,371,504,353xe">
                  <v:fill on="t" focussize="0,0"/>
                  <v:stroke on="f"/>
                  <v:imagedata o:title=""/>
                  <o:lock v:ext="edit" aspectratio="f"/>
                </v:shape>
                <v:shape id="任意多边形 539" o:spid="_x0000_s1026" o:spt="100" style="position:absolute;left:6225;top:4581;height:615;width:1718;" fillcolor="#4F81BD" filled="t" stroked="f" coordsize="1718,615" o:gfxdata="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" path="m1718,553l1718,61,1713,37,1699,18,1680,5,1656,0,61,0,37,5,18,18,5,37,0,61,0,553,5,577,18,597,37,610,61,615,1656,615,1680,610,1699,597,1713,577,1718,553xe">
                  <v:fill on="t" focussize="0,0"/>
                  <v:stroke on="f"/>
                  <v:imagedata o:title=""/>
                  <o:lock v:ext="edit" aspectratio="f"/>
                </v:shape>
                <v:shape id="任意多边形 540" o:spid="_x0000_s1026" o:spt="100" style="position:absolute;left:6214;top:4571;height:637;width:1739;" fillcolor="#FFFFFF" filled="t" stroked="f" coordsize="1739,637" o:gfxdata="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SIBkz74A&#10;AADcAAAADwAAAAAAAAABACAAAAAiAAAAZHJzL2Rvd25yZXYueG1sUEsBAhQAFAAAAAgAh07iQDMv&#10;BZ47AAAAOQAAABAAAAAAAAAAAQAgAAAADQEAAGRycy9zaGFwZXhtbC54bWxQSwUGAAAAAAYABgBb&#10;AQAAtwMAAAAA&#10;" path="m1739,570l1739,64,1738,56,1729,35,1715,18,1696,6,1674,0,72,0,49,3,29,14,13,30,3,51,1,58,0,71,0,564,1,578,3,585,6,592,10,600,19,614,21,616,21,71,23,61,24,56,26,51,27,45,36,36,40,32,45,29,49,27,58,22,63,20,72,21,1668,21,1674,22,1677,22,1693,28,1705,38,1713,51,1718,67,1718,614,1721,611,1733,592,1739,570xm1718,614l1718,569,1716,574,1710,589,1701,601,1687,610,1672,614,1668,614,72,614,57,611,42,604,31,593,24,578,23,573,21,563,21,616,27,619,38,627,54,634,55,634,72,636,1668,636,1675,635,1682,634,1703,626,1718,614xe">
                  <v:fill on="t" focussize="0,0"/>
                  <v:stroke on="f"/>
                  <v:imagedata o:title=""/>
                  <o:lock v:ext="edit" aspectratio="f"/>
                </v:shape>
                <v:rect id="矩形 541" o:spid="_x0000_s1026" o:spt="1" style="position:absolute;left:1417;top:196;height:6413;width:9071;" filled="f" stroked="t" coordsize="21600,21600" o:gfxdata="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">
                  <v:fill on="f" focussize="0,0"/>
                  <v:stroke weight="0.3pt" color="#000000" joinstyle="miter"/>
                  <v:imagedata o:title=""/>
                  <o:lock v:ext="edit" aspectratio="f"/>
                </v:rect>
                <v:shape id="文本框 542" o:spid="_x0000_s1026" o:spt="202" type="#_x0000_t202" style="position:absolute;left:2740;top:5317;height:432;width:5590;" filled="f" stroked="f" coordsize="21600,21600" o:gfxdata="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MrAflS/&#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220" w:lineRule="auto"/>
                          <w:ind w:left="0" w:right="18" w:firstLine="70"/>
                          <w:jc w:val="left"/>
                          <w:rPr>
                            <w:sz w:val="19"/>
                          </w:rPr>
                        </w:pPr>
                        <w:r>
                          <w:rPr>
                            <w:sz w:val="19"/>
                          </w:rPr>
                          <w:t>注：砖土混杂结构以及泥浆砌筑的砖木、石木结构可根据具体实际情况鉴定，如房屋各组成部分状况均较好，也可不评定为</w:t>
                        </w:r>
                        <w:r>
                          <w:rPr>
                            <w:rFonts w:ascii="Arial" w:eastAsia="Arial"/>
                            <w:sz w:val="19"/>
                          </w:rPr>
                          <w:t>C</w:t>
                        </w:r>
                        <w:r>
                          <w:rPr>
                            <w:sz w:val="19"/>
                          </w:rPr>
                          <w:t>级。</w:t>
                        </w:r>
                      </w:p>
                    </w:txbxContent>
                  </v:textbox>
                </v:shape>
                <v:shape id="文本框 543" o:spid="_x0000_s1026" o:spt="202" type="#_x0000_t202" style="position:absolute;left:4621;top:3265;height:1724;width:3372;" filled="f" stroked="f" coordsize="21600,21600" o:gfxdata="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KWM28+/&#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223" w:lineRule="auto"/>
                          <w:ind w:left="1988" w:right="18" w:hanging="284"/>
                          <w:jc w:val="left"/>
                          <w:rPr>
                            <w:sz w:val="18"/>
                          </w:rPr>
                        </w:pPr>
                        <w:r>
                          <w:rPr>
                            <w:rFonts w:ascii="Calibri" w:eastAsia="Calibri"/>
                            <w:color w:val="FFFFFF"/>
                            <w:sz w:val="18"/>
                          </w:rPr>
                          <w:t xml:space="preserve">3. </w:t>
                        </w:r>
                        <w:r>
                          <w:rPr>
                            <w:color w:val="FFFFFF"/>
                            <w:sz w:val="18"/>
                          </w:rPr>
                          <w:t>泥浆砌筑的砖木、石木结构</w:t>
                        </w:r>
                      </w:p>
                      <w:p>
                        <w:pPr>
                          <w:spacing w:before="1" w:line="240" w:lineRule="auto"/>
                          <w:rPr>
                            <w:rFonts w:ascii="Times New Roman"/>
                            <w:sz w:val="22"/>
                          </w:rPr>
                        </w:pPr>
                      </w:p>
                      <w:p>
                        <w:pPr>
                          <w:numPr>
                            <w:ilvl w:val="0"/>
                            <w:numId w:val="3"/>
                          </w:numPr>
                          <w:tabs>
                            <w:tab w:val="left" w:pos="1933"/>
                          </w:tabs>
                          <w:spacing w:before="0" w:line="208" w:lineRule="exact"/>
                          <w:ind w:left="1932" w:right="0" w:hanging="182"/>
                          <w:jc w:val="left"/>
                          <w:rPr>
                            <w:sz w:val="18"/>
                          </w:rPr>
                        </w:pPr>
                        <w:r>
                          <w:rPr>
                            <w:color w:val="FFFFFF"/>
                            <w:sz w:val="18"/>
                          </w:rPr>
                          <w:t>各组成部分至少</w:t>
                        </w:r>
                      </w:p>
                      <w:p>
                        <w:pPr>
                          <w:tabs>
                            <w:tab w:val="left" w:pos="1864"/>
                          </w:tabs>
                          <w:spacing w:before="0" w:line="223" w:lineRule="exact"/>
                          <w:ind w:left="0" w:right="0" w:firstLine="0"/>
                          <w:jc w:val="left"/>
                          <w:rPr>
                            <w:sz w:val="18"/>
                          </w:rPr>
                        </w:pPr>
                        <w:r>
                          <w:rPr>
                            <w:rFonts w:ascii="Calibri" w:eastAsia="Calibri"/>
                            <w:color w:val="FFFFFF"/>
                            <w:position w:val="2"/>
                            <w:sz w:val="19"/>
                          </w:rPr>
                          <w:t>D</w:t>
                        </w:r>
                        <w:r>
                          <w:rPr>
                            <w:color w:val="FFFFFF"/>
                            <w:position w:val="2"/>
                            <w:sz w:val="19"/>
                          </w:rPr>
                          <w:t>级，后面</w:t>
                        </w:r>
                        <w:r>
                          <w:rPr>
                            <w:rFonts w:ascii="Calibri" w:eastAsia="Calibri"/>
                            <w:color w:val="FFFFFF"/>
                            <w:position w:val="2"/>
                            <w:sz w:val="19"/>
                          </w:rPr>
                          <w:t>2</w:t>
                        </w:r>
                        <w:r>
                          <w:rPr>
                            <w:rFonts w:ascii="Calibri" w:eastAsia="Calibri"/>
                            <w:color w:val="FFFFFF"/>
                            <w:position w:val="2"/>
                            <w:sz w:val="19"/>
                          </w:rPr>
                          <w:tab/>
                        </w:r>
                        <w:r>
                          <w:rPr>
                            <w:color w:val="FFFFFF"/>
                            <w:sz w:val="18"/>
                          </w:rPr>
                          <w:t>有一项达到</w:t>
                        </w:r>
                        <w:r>
                          <w:rPr>
                            <w:rFonts w:ascii="Calibri" w:eastAsia="Calibri"/>
                            <w:color w:val="FFFFFF"/>
                            <w:sz w:val="18"/>
                          </w:rPr>
                          <w:t>d</w:t>
                        </w:r>
                        <w:r>
                          <w:rPr>
                            <w:color w:val="FFFFFF"/>
                            <w:sz w:val="18"/>
                          </w:rPr>
                          <w:t>级</w:t>
                        </w:r>
                      </w:p>
                      <w:p>
                        <w:pPr>
                          <w:spacing w:before="0" w:line="223" w:lineRule="auto"/>
                          <w:ind w:left="108" w:right="2388" w:hanging="97"/>
                          <w:jc w:val="left"/>
                          <w:rPr>
                            <w:sz w:val="19"/>
                          </w:rPr>
                        </w:pPr>
                        <w:r>
                          <w:rPr>
                            <w:color w:val="FFFFFF"/>
                            <w:sz w:val="19"/>
                          </w:rPr>
                          <w:t>种条件满足一种即可</w:t>
                        </w:r>
                      </w:p>
                      <w:p>
                        <w:pPr>
                          <w:numPr>
                            <w:ilvl w:val="0"/>
                            <w:numId w:val="3"/>
                          </w:numPr>
                          <w:tabs>
                            <w:tab w:val="left" w:pos="1935"/>
                          </w:tabs>
                          <w:spacing w:before="0" w:line="158" w:lineRule="exact"/>
                          <w:ind w:left="1934" w:right="0" w:hanging="181"/>
                          <w:jc w:val="left"/>
                          <w:rPr>
                            <w:sz w:val="18"/>
                          </w:rPr>
                        </w:pPr>
                        <w:r>
                          <w:rPr>
                            <w:color w:val="FFFFFF"/>
                            <w:sz w:val="18"/>
                          </w:rPr>
                          <w:t>全部达到</w:t>
                        </w:r>
                        <w:r>
                          <w:rPr>
                            <w:rFonts w:ascii="Calibri" w:eastAsia="Calibri"/>
                            <w:color w:val="FFFFFF"/>
                            <w:sz w:val="18"/>
                          </w:rPr>
                          <w:t>c</w:t>
                        </w:r>
                        <w:r>
                          <w:rPr>
                            <w:color w:val="FFFFFF"/>
                            <w:sz w:val="18"/>
                          </w:rPr>
                          <w:t>级</w:t>
                        </w:r>
                      </w:p>
                    </w:txbxContent>
                  </v:textbox>
                </v:shape>
                <v:shape id="文本框 544" o:spid="_x0000_s1026" o:spt="202" type="#_x0000_t202" style="position:absolute;left:2859;top:3402;height:468;width:1097;" filled="f" stroked="f" coordsize="21600,21600" o:gfxdata="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">
                  <v:fill on="f" focussize="0,0"/>
                  <v:stroke on="f"/>
                  <v:imagedata o:title=""/>
                  <o:lock v:ext="edit" aspectratio="f"/>
                  <v:textbox inset="0mm,0mm,0mm,0mm">
                    <w:txbxContent>
                      <w:p>
                        <w:pPr>
                          <w:spacing w:before="0" w:line="225" w:lineRule="auto"/>
                          <w:ind w:left="0" w:right="18" w:firstLine="0"/>
                          <w:jc w:val="left"/>
                          <w:rPr>
                            <w:sz w:val="21"/>
                          </w:rPr>
                        </w:pPr>
                        <w:r>
                          <w:rPr>
                            <w:color w:val="FFFFFF"/>
                            <w:sz w:val="21"/>
                          </w:rPr>
                          <w:t>房屋整体危险状况级别</w:t>
                        </w:r>
                      </w:p>
                    </w:txbxContent>
                  </v:textbox>
                </v:shape>
                <v:shape id="文本框 545" o:spid="_x0000_s1026" o:spt="202" type="#_x0000_t202" style="position:absolute;left:6334;top:2665;height:203;width:1298;" filled="f" stroked="f" coordsize="21600,21600" o:gfxdata="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">
                  <v:fill on="f" focussize="0,0"/>
                  <v:stroke on="f"/>
                  <v:imagedata o:title=""/>
                  <o:lock v:ext="edit" aspectratio="f"/>
                  <v:textbox inset="0mm,0mm,0mm,0mm">
                    <w:txbxContent>
                      <w:p>
                        <w:pPr>
                          <w:spacing w:before="0" w:line="203" w:lineRule="exact"/>
                          <w:ind w:left="0" w:right="0" w:firstLine="0"/>
                          <w:jc w:val="left"/>
                          <w:rPr>
                            <w:sz w:val="18"/>
                          </w:rPr>
                        </w:pPr>
                        <w:r>
                          <w:rPr>
                            <w:rFonts w:ascii="Calibri" w:eastAsia="Calibri"/>
                            <w:color w:val="FFFFFF"/>
                            <w:sz w:val="18"/>
                          </w:rPr>
                          <w:t xml:space="preserve">2. </w:t>
                        </w:r>
                        <w:r>
                          <w:rPr>
                            <w:color w:val="FFFFFF"/>
                            <w:sz w:val="18"/>
                          </w:rPr>
                          <w:t>砖土混杂结构</w:t>
                        </w:r>
                      </w:p>
                    </w:txbxContent>
                  </v:textbox>
                </v:shape>
                <v:shape id="文本框 546" o:spid="_x0000_s1026" o:spt="202" type="#_x0000_t202" style="position:absolute;left:4629;top:2432;height:648;width:998;" filled="f" stroked="f" coordsize="21600,21600" o:gfxdata="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">
                  <v:fill on="f" focussize="0,0"/>
                  <v:stroke on="f"/>
                  <v:imagedata o:title=""/>
                  <o:lock v:ext="edit" aspectratio="f"/>
                  <v:textbox inset="0mm,0mm,0mm,0mm">
                    <w:txbxContent>
                      <w:p>
                        <w:pPr>
                          <w:spacing w:before="0" w:line="223" w:lineRule="auto"/>
                          <w:ind w:left="3" w:right="18" w:hanging="4"/>
                          <w:jc w:val="both"/>
                          <w:rPr>
                            <w:sz w:val="19"/>
                          </w:rPr>
                        </w:pPr>
                        <w:r>
                          <w:rPr>
                            <w:rFonts w:ascii="Calibri" w:eastAsia="Calibri"/>
                            <w:color w:val="FFFFFF"/>
                            <w:sz w:val="19"/>
                          </w:rPr>
                          <w:t>C</w:t>
                        </w:r>
                        <w:r>
                          <w:rPr>
                            <w:color w:val="FFFFFF"/>
                            <w:sz w:val="19"/>
                          </w:rPr>
                          <w:t>级，后面</w:t>
                        </w:r>
                        <w:r>
                          <w:rPr>
                            <w:rFonts w:ascii="Calibri" w:eastAsia="Calibri"/>
                            <w:color w:val="FFFFFF"/>
                            <w:sz w:val="19"/>
                          </w:rPr>
                          <w:t xml:space="preserve">3 </w:t>
                        </w:r>
                        <w:r>
                          <w:rPr>
                            <w:color w:val="FFFFFF"/>
                            <w:sz w:val="19"/>
                          </w:rPr>
                          <w:t>种条件满足一种即可</w:t>
                        </w:r>
                      </w:p>
                    </w:txbxContent>
                  </v:textbox>
                </v:shape>
                <v:shape id="文本框 547" o:spid="_x0000_s1026" o:spt="202" type="#_x0000_t202" style="position:absolute;left:6356;top:1851;height:418;width:1481;" filled="f" stroked="f" coordsize="21600,21600" o:gfxdata="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wPBw/b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spacing w:before="0" w:line="223" w:lineRule="auto"/>
                          <w:ind w:left="122" w:right="18" w:hanging="123"/>
                          <w:jc w:val="left"/>
                          <w:rPr>
                            <w:sz w:val="18"/>
                          </w:rPr>
                        </w:pPr>
                        <w:r>
                          <w:rPr>
                            <w:rFonts w:ascii="Calibri" w:eastAsia="Calibri"/>
                            <w:color w:val="FFFFFF"/>
                            <w:sz w:val="18"/>
                          </w:rPr>
                          <w:t xml:space="preserve">1. </w:t>
                        </w:r>
                        <w:r>
                          <w:rPr>
                            <w:color w:val="FFFFFF"/>
                            <w:sz w:val="18"/>
                          </w:rPr>
                          <w:t>各组成部分至少有一项达到</w:t>
                        </w:r>
                        <w:r>
                          <w:rPr>
                            <w:rFonts w:ascii="Calibri" w:eastAsia="Calibri"/>
                            <w:color w:val="FFFFFF"/>
                            <w:sz w:val="18"/>
                          </w:rPr>
                          <w:t>c</w:t>
                        </w:r>
                        <w:r>
                          <w:rPr>
                            <w:color w:val="FFFFFF"/>
                            <w:sz w:val="18"/>
                          </w:rPr>
                          <w:t>级</w:t>
                        </w:r>
                      </w:p>
                    </w:txbxContent>
                  </v:textbox>
                </v:shape>
                <v:shape id="文本框 548" o:spid="_x0000_s1026" o:spt="202" type="#_x0000_t202" style="position:absolute;left:2074;top:1241;height:290;width:4327;" filled="f" stroked="f" coordsize="21600,21600" o:gfxdata="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">
                  <v:fill on="f" focussize="0,0"/>
                  <v:stroke on="f"/>
                  <v:imagedata o:title=""/>
                  <o:lock v:ext="edit" aspectratio="f"/>
                  <v:textbox inset="0mm,0mm,0mm,0mm">
                    <w:txbxContent>
                      <w:p>
                        <w:pPr>
                          <w:tabs>
                            <w:tab w:val="left" w:pos="365"/>
                            <w:tab w:val="left" w:pos="982"/>
                            <w:tab w:val="left" w:pos="4306"/>
                          </w:tabs>
                          <w:spacing w:before="0" w:line="290" w:lineRule="exact"/>
                          <w:ind w:left="0" w:right="0" w:firstLine="0"/>
                          <w:jc w:val="left"/>
                          <w:rPr>
                            <w:b/>
                            <w:sz w:val="26"/>
                          </w:rPr>
                        </w:pPr>
                        <w:r>
                          <w:rPr>
                            <w:rFonts w:ascii="Times New Roman" w:eastAsia="Times New Roman"/>
                            <w:b/>
                            <w:w w:val="99"/>
                            <w:sz w:val="26"/>
                            <w:u w:val="single" w:color="4F81BD"/>
                          </w:rPr>
                          <w:t xml:space="preserve"> </w:t>
                        </w:r>
                        <w:r>
                          <w:rPr>
                            <w:rFonts w:ascii="Times New Roman" w:eastAsia="Times New Roman"/>
                            <w:b/>
                            <w:sz w:val="26"/>
                            <w:u w:val="single" w:color="4F81BD"/>
                          </w:rPr>
                          <w:tab/>
                        </w:r>
                        <w:r>
                          <w:rPr>
                            <w:b/>
                            <w:sz w:val="26"/>
                            <w:u w:val="single" w:color="4F81BD"/>
                          </w:rPr>
                          <w:t>六</w:t>
                        </w:r>
                        <w:r>
                          <w:rPr>
                            <w:rFonts w:ascii="Arial" w:eastAsia="Arial"/>
                            <w:b/>
                            <w:sz w:val="26"/>
                            <w:u w:val="single" w:color="4F81BD"/>
                          </w:rPr>
                          <w:t>.</w:t>
                        </w:r>
                        <w:r>
                          <w:rPr>
                            <w:rFonts w:ascii="Arial" w:eastAsia="Arial"/>
                            <w:b/>
                            <w:sz w:val="26"/>
                            <w:u w:val="single" w:color="4F81BD"/>
                          </w:rPr>
                          <w:tab/>
                        </w:r>
                        <w:r>
                          <w:rPr>
                            <w:b/>
                            <w:w w:val="95"/>
                            <w:sz w:val="26"/>
                            <w:u w:val="single" w:color="4F81BD"/>
                          </w:rPr>
                          <w:t>房屋整体危险状况级别评定</w:t>
                        </w:r>
                        <w:r>
                          <w:rPr>
                            <w:b/>
                            <w:sz w:val="26"/>
                            <w:u w:val="single" w:color="4F81BD"/>
                          </w:rPr>
                          <w:tab/>
                        </w:r>
                      </w:p>
                    </w:txbxContent>
                  </v:textbox>
                </v:shape>
                <w10:wrap type="topAndBottom"/>
              </v:group>
            </w:pict>
          </mc:Fallback>
        </mc:AlternateContent>
      </w:r>
    </w:p>
    <w:sectPr>
      <w:pgSz w:w="11910" w:h="16800"/>
      <w:pgMar w:top="1400" w:right="1300" w:bottom="1040" w:left="1300" w:header="0" w:footer="850" w:gutter="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AFF" w:usb1="C0007843"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A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86"/>
    <w:family w:val="swiss"/>
    <w:pitch w:val="default"/>
    <w:sig w:usb0="E10002FF" w:usb1="4000ACFF" w:usb2="00000009" w:usb3="00000000" w:csb0="2000019F" w:csb1="00000000"/>
  </w:font>
  <w:font w:name="Calibri">
    <w:panose1 w:val="020F0502020204030204"/>
    <w:charset w:val="00"/>
    <w:family w:val="auto"/>
    <w:pitch w:val="default"/>
    <w:sig w:usb0="E10002FF" w:usb1="4000ACFF" w:usb2="00000009" w:usb3="00000000" w:csb0="2000019F" w:csb1="00000000"/>
  </w:font>
  <w:font w:name="仿宋_GB2312">
    <w:panose1 w:val="02010609030101010101"/>
    <w:charset w:val="86"/>
    <w:family w:val="modern"/>
    <w:pitch w:val="default"/>
    <w:sig w:usb0="00000001" w:usb1="080E0000" w:usb2="00000000" w:usb3="00000000" w:csb0="0004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spacing w:line="14" w:lineRule="auto"/>
      <w:rPr>
        <w:sz w:val="20"/>
      </w:rPr>
    </w:pPr>
    <w:r>
      <mc:AlternateContent>
        <mc:Choice Requires="wps">
          <w:drawing>
            <wp:anchor distT="0" distB="0" distL="114300" distR="114300" simplePos="0" relativeHeight="249949184" behindDoc="1" locked="0" layoutInCell="1" allowOverlap="1">
              <wp:simplePos x="0" y="0"/>
              <wp:positionH relativeFrom="page">
                <wp:posOffset>3677920</wp:posOffset>
              </wp:positionH>
              <wp:positionV relativeFrom="page">
                <wp:posOffset>9983470</wp:posOffset>
              </wp:positionV>
              <wp:extent cx="203200" cy="199390"/>
              <wp:effectExtent l="0" t="0" r="0" b="0"/>
              <wp:wrapNone/>
              <wp:docPr id="554" name="文本框 1"/>
              <wp:cNvGraphicFramePr/>
              <a:graphic xmlns:a="http://schemas.openxmlformats.org/drawingml/2006/main">
                <a:graphicData uri="http://schemas.microsoft.com/office/word/2010/wordprocessingShape">
                  <wps:wsp>
                    <wps:cNvSpPr txBox="1"/>
                    <wps:spPr>
                      <a:xfrm>
                        <a:off x="0" y="0"/>
                        <a:ext cx="203200" cy="199390"/>
                      </a:xfrm>
                      <a:prstGeom prst="rect">
                        <a:avLst/>
                      </a:prstGeom>
                      <a:noFill/>
                      <a:ln>
                        <a:noFill/>
                      </a:ln>
                    </wps:spPr>
                    <wps:txbx>
                      <w:txbxContent>
                        <w:p>
                          <w:pPr>
                            <w:spacing w:before="0" w:line="294" w:lineRule="exact"/>
                            <w:ind w:left="40" w:right="0" w:firstLine="0"/>
                            <w:jc w:val="left"/>
                            <w:rPr>
                              <w:sz w:val="24"/>
                            </w:rPr>
                          </w:pPr>
                          <w:r>
                            <w:fldChar w:fldCharType="begin"/>
                          </w:r>
                          <w:r>
                            <w:rPr>
                              <w:sz w:val="24"/>
                            </w:rPr>
                            <w:instrText xml:space="preserve"> PAGE </w:instrText>
                          </w:r>
                          <w:r>
                            <w:fldChar w:fldCharType="separate"/>
                          </w:r>
                          <w:r>
                            <w:t>10</w:t>
                          </w:r>
                          <w:r>
                            <w:fldChar w:fldCharType="end"/>
                          </w:r>
                        </w:p>
                      </w:txbxContent>
                    </wps:txbx>
                    <wps:bodyPr lIns="0" tIns="0" rIns="0" bIns="0" upright="1"/>
                  </wps:wsp>
                </a:graphicData>
              </a:graphic>
            </wp:anchor>
          </w:drawing>
        </mc:Choice>
        <mc:Fallback>
          <w:pict>
            <v:shape id="文本框 1" o:spid="_x0000_s1026" o:spt="202" type="#_x0000_t202" style="position:absolute;left:0pt;margin-left:289.6pt;margin-top:786.1pt;height:15.7pt;width:16pt;mso-position-horizontal-relative:page;mso-position-vertical-relative:page;z-index:-253367296;mso-width-relative:page;mso-height-relative:page;" filled="f" stroked="f" coordsize="21600,21600" o:gfxdata="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">
              <v:fill on="f" focussize="0,0"/>
              <v:stroke on="f"/>
              <v:imagedata o:title=""/>
              <o:lock v:ext="edit" aspectratio="f"/>
              <v:textbox inset="0mm,0mm,0mm,0mm">
                <w:txbxContent>
                  <w:p>
                    <w:pPr>
                      <w:spacing w:before="0" w:line="294" w:lineRule="exact"/>
                      <w:ind w:left="40" w:right="0" w:firstLine="0"/>
                      <w:jc w:val="left"/>
                      <w:rPr>
                        <w:sz w:val="24"/>
                      </w:rPr>
                    </w:pPr>
                    <w:r>
                      <w:fldChar w:fldCharType="begin"/>
                    </w:r>
                    <w:r>
                      <w:rPr>
                        <w:sz w:val="24"/>
                      </w:rPr>
                      <w:instrText xml:space="preserve"> PAGE </w:instrText>
                    </w:r>
                    <w:r>
                      <w:fldChar w:fldCharType="separate"/>
                    </w:r>
                    <w:r>
                      <w:t>10</w:t>
                    </w:r>
                    <w:r>
                      <w:fldChar w:fldCharType="end"/>
                    </w:r>
                  </w:p>
                </w:txbxContent>
              </v:textbox>
            </v:shape>
          </w:pict>
        </mc:Fallback>
      </mc:AlternateContent>
    </w:r>
  </w:p>
</w:ft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CF092B84"/>
    <w:multiLevelType w:val="multilevel"/>
    <w:tmpl w:val="CF092B84"/>
    <w:lvl w:ilvl="0" w:tentative="0">
      <w:start w:val="1"/>
      <w:numFmt w:val="decimal"/>
      <w:lvlText w:val="（%1）"/>
      <w:lvlJc w:val="left"/>
      <w:pPr>
        <w:ind w:left="1495" w:hanging="497"/>
        <w:jc w:val="left"/>
      </w:pPr>
      <w:rPr>
        <w:rFonts w:hint="default" w:ascii="宋体" w:hAnsi="宋体" w:eastAsia="宋体" w:cs="宋体"/>
        <w:spacing w:val="-19"/>
        <w:w w:val="100"/>
        <w:sz w:val="17"/>
        <w:szCs w:val="17"/>
        <w:lang w:val="zh-CN" w:eastAsia="zh-CN" w:bidi="zh-CN"/>
      </w:rPr>
    </w:lvl>
    <w:lvl w:ilvl="1" w:tentative="0">
      <w:start w:val="0"/>
      <w:numFmt w:val="bullet"/>
      <w:lvlText w:val="•"/>
      <w:lvlJc w:val="left"/>
      <w:pPr>
        <w:ind w:left="2256" w:hanging="497"/>
      </w:pPr>
      <w:rPr>
        <w:rFonts w:hint="default"/>
        <w:lang w:val="zh-CN" w:eastAsia="zh-CN" w:bidi="zh-CN"/>
      </w:rPr>
    </w:lvl>
    <w:lvl w:ilvl="2" w:tentative="0">
      <w:start w:val="0"/>
      <w:numFmt w:val="bullet"/>
      <w:lvlText w:val="•"/>
      <w:lvlJc w:val="left"/>
      <w:pPr>
        <w:ind w:left="3012" w:hanging="497"/>
      </w:pPr>
      <w:rPr>
        <w:rFonts w:hint="default"/>
        <w:lang w:val="zh-CN" w:eastAsia="zh-CN" w:bidi="zh-CN"/>
      </w:rPr>
    </w:lvl>
    <w:lvl w:ilvl="3" w:tentative="0">
      <w:start w:val="0"/>
      <w:numFmt w:val="bullet"/>
      <w:lvlText w:val="•"/>
      <w:lvlJc w:val="left"/>
      <w:pPr>
        <w:ind w:left="3769" w:hanging="497"/>
      </w:pPr>
      <w:rPr>
        <w:rFonts w:hint="default"/>
        <w:lang w:val="zh-CN" w:eastAsia="zh-CN" w:bidi="zh-CN"/>
      </w:rPr>
    </w:lvl>
    <w:lvl w:ilvl="4" w:tentative="0">
      <w:start w:val="0"/>
      <w:numFmt w:val="bullet"/>
      <w:lvlText w:val="•"/>
      <w:lvlJc w:val="left"/>
      <w:pPr>
        <w:ind w:left="4525" w:hanging="497"/>
      </w:pPr>
      <w:rPr>
        <w:rFonts w:hint="default"/>
        <w:lang w:val="zh-CN" w:eastAsia="zh-CN" w:bidi="zh-CN"/>
      </w:rPr>
    </w:lvl>
    <w:lvl w:ilvl="5" w:tentative="0">
      <w:start w:val="0"/>
      <w:numFmt w:val="bullet"/>
      <w:lvlText w:val="•"/>
      <w:lvlJc w:val="left"/>
      <w:pPr>
        <w:ind w:left="5282" w:hanging="497"/>
      </w:pPr>
      <w:rPr>
        <w:rFonts w:hint="default"/>
        <w:lang w:val="zh-CN" w:eastAsia="zh-CN" w:bidi="zh-CN"/>
      </w:rPr>
    </w:lvl>
    <w:lvl w:ilvl="6" w:tentative="0">
      <w:start w:val="0"/>
      <w:numFmt w:val="bullet"/>
      <w:lvlText w:val="•"/>
      <w:lvlJc w:val="left"/>
      <w:pPr>
        <w:ind w:left="6038" w:hanging="497"/>
      </w:pPr>
      <w:rPr>
        <w:rFonts w:hint="default"/>
        <w:lang w:val="zh-CN" w:eastAsia="zh-CN" w:bidi="zh-CN"/>
      </w:rPr>
    </w:lvl>
    <w:lvl w:ilvl="7" w:tentative="0">
      <w:start w:val="0"/>
      <w:numFmt w:val="bullet"/>
      <w:lvlText w:val="•"/>
      <w:lvlJc w:val="left"/>
      <w:pPr>
        <w:ind w:left="6795" w:hanging="497"/>
      </w:pPr>
      <w:rPr>
        <w:rFonts w:hint="default"/>
        <w:lang w:val="zh-CN" w:eastAsia="zh-CN" w:bidi="zh-CN"/>
      </w:rPr>
    </w:lvl>
    <w:lvl w:ilvl="8" w:tentative="0">
      <w:start w:val="0"/>
      <w:numFmt w:val="bullet"/>
      <w:lvlText w:val="•"/>
      <w:lvlJc w:val="left"/>
      <w:pPr>
        <w:ind w:left="7551" w:hanging="497"/>
      </w:pPr>
      <w:rPr>
        <w:rFonts w:hint="default"/>
        <w:lang w:val="zh-CN" w:eastAsia="zh-CN" w:bidi="zh-CN"/>
      </w:rPr>
    </w:lvl>
  </w:abstractNum>
  <w:abstractNum w:abstractNumId="1">
    <w:nsid w:val="0053208E"/>
    <w:multiLevelType w:val="multilevel"/>
    <w:tmpl w:val="0053208E"/>
    <w:lvl w:ilvl="0" w:tentative="0">
      <w:start w:val="1"/>
      <w:numFmt w:val="decimal"/>
      <w:lvlText w:val="%1."/>
      <w:lvlJc w:val="left"/>
      <w:pPr>
        <w:ind w:left="1541" w:hanging="291"/>
        <w:jc w:val="left"/>
      </w:pPr>
      <w:rPr>
        <w:rFonts w:hint="default" w:ascii="Arial" w:hAnsi="Arial" w:eastAsia="Arial" w:cs="Arial"/>
        <w:spacing w:val="-1"/>
        <w:w w:val="101"/>
        <w:sz w:val="17"/>
        <w:szCs w:val="17"/>
        <w:lang w:val="zh-CN" w:eastAsia="zh-CN" w:bidi="zh-CN"/>
      </w:rPr>
    </w:lvl>
    <w:lvl w:ilvl="1" w:tentative="0">
      <w:start w:val="0"/>
      <w:numFmt w:val="bullet"/>
      <w:lvlText w:val="•"/>
      <w:lvlJc w:val="left"/>
      <w:pPr>
        <w:ind w:left="2292" w:hanging="291"/>
      </w:pPr>
      <w:rPr>
        <w:rFonts w:hint="default"/>
        <w:lang w:val="zh-CN" w:eastAsia="zh-CN" w:bidi="zh-CN"/>
      </w:rPr>
    </w:lvl>
    <w:lvl w:ilvl="2" w:tentative="0">
      <w:start w:val="0"/>
      <w:numFmt w:val="bullet"/>
      <w:lvlText w:val="•"/>
      <w:lvlJc w:val="left"/>
      <w:pPr>
        <w:ind w:left="3044" w:hanging="291"/>
      </w:pPr>
      <w:rPr>
        <w:rFonts w:hint="default"/>
        <w:lang w:val="zh-CN" w:eastAsia="zh-CN" w:bidi="zh-CN"/>
      </w:rPr>
    </w:lvl>
    <w:lvl w:ilvl="3" w:tentative="0">
      <w:start w:val="0"/>
      <w:numFmt w:val="bullet"/>
      <w:lvlText w:val="•"/>
      <w:lvlJc w:val="left"/>
      <w:pPr>
        <w:ind w:left="3797" w:hanging="291"/>
      </w:pPr>
      <w:rPr>
        <w:rFonts w:hint="default"/>
        <w:lang w:val="zh-CN" w:eastAsia="zh-CN" w:bidi="zh-CN"/>
      </w:rPr>
    </w:lvl>
    <w:lvl w:ilvl="4" w:tentative="0">
      <w:start w:val="0"/>
      <w:numFmt w:val="bullet"/>
      <w:lvlText w:val="•"/>
      <w:lvlJc w:val="left"/>
      <w:pPr>
        <w:ind w:left="4549" w:hanging="291"/>
      </w:pPr>
      <w:rPr>
        <w:rFonts w:hint="default"/>
        <w:lang w:val="zh-CN" w:eastAsia="zh-CN" w:bidi="zh-CN"/>
      </w:rPr>
    </w:lvl>
    <w:lvl w:ilvl="5" w:tentative="0">
      <w:start w:val="0"/>
      <w:numFmt w:val="bullet"/>
      <w:lvlText w:val="•"/>
      <w:lvlJc w:val="left"/>
      <w:pPr>
        <w:ind w:left="5302" w:hanging="291"/>
      </w:pPr>
      <w:rPr>
        <w:rFonts w:hint="default"/>
        <w:lang w:val="zh-CN" w:eastAsia="zh-CN" w:bidi="zh-CN"/>
      </w:rPr>
    </w:lvl>
    <w:lvl w:ilvl="6" w:tentative="0">
      <w:start w:val="0"/>
      <w:numFmt w:val="bullet"/>
      <w:lvlText w:val="•"/>
      <w:lvlJc w:val="left"/>
      <w:pPr>
        <w:ind w:left="6054" w:hanging="291"/>
      </w:pPr>
      <w:rPr>
        <w:rFonts w:hint="default"/>
        <w:lang w:val="zh-CN" w:eastAsia="zh-CN" w:bidi="zh-CN"/>
      </w:rPr>
    </w:lvl>
    <w:lvl w:ilvl="7" w:tentative="0">
      <w:start w:val="0"/>
      <w:numFmt w:val="bullet"/>
      <w:lvlText w:val="•"/>
      <w:lvlJc w:val="left"/>
      <w:pPr>
        <w:ind w:left="6807" w:hanging="291"/>
      </w:pPr>
      <w:rPr>
        <w:rFonts w:hint="default"/>
        <w:lang w:val="zh-CN" w:eastAsia="zh-CN" w:bidi="zh-CN"/>
      </w:rPr>
    </w:lvl>
    <w:lvl w:ilvl="8" w:tentative="0">
      <w:start w:val="0"/>
      <w:numFmt w:val="bullet"/>
      <w:lvlText w:val="•"/>
      <w:lvlJc w:val="left"/>
      <w:pPr>
        <w:ind w:left="7559" w:hanging="291"/>
      </w:pPr>
      <w:rPr>
        <w:rFonts w:hint="default"/>
        <w:lang w:val="zh-CN" w:eastAsia="zh-CN" w:bidi="zh-CN"/>
      </w:rPr>
    </w:lvl>
  </w:abstractNum>
  <w:abstractNum w:abstractNumId="2">
    <w:nsid w:val="59ADCABA"/>
    <w:multiLevelType w:val="multilevel"/>
    <w:tmpl w:val="59ADCABA"/>
    <w:lvl w:ilvl="0" w:tentative="0">
      <w:start w:val="1"/>
      <w:numFmt w:val="decimal"/>
      <w:lvlText w:val="%1."/>
      <w:lvlJc w:val="left"/>
      <w:pPr>
        <w:ind w:left="1932" w:hanging="181"/>
        <w:jc w:val="left"/>
      </w:pPr>
      <w:rPr>
        <w:rFonts w:hint="default" w:ascii="Calibri" w:hAnsi="Calibri" w:eastAsia="Calibri" w:cs="Calibri"/>
        <w:color w:val="FFFFFF"/>
        <w:spacing w:val="-1"/>
        <w:w w:val="101"/>
        <w:sz w:val="18"/>
        <w:szCs w:val="18"/>
        <w:lang w:val="zh-CN" w:eastAsia="zh-CN" w:bidi="zh-CN"/>
      </w:rPr>
    </w:lvl>
    <w:lvl w:ilvl="1" w:tentative="0">
      <w:start w:val="0"/>
      <w:numFmt w:val="bullet"/>
      <w:lvlText w:val="•"/>
      <w:lvlJc w:val="left"/>
      <w:pPr>
        <w:ind w:left="2083" w:hanging="181"/>
      </w:pPr>
      <w:rPr>
        <w:rFonts w:hint="default"/>
        <w:lang w:val="zh-CN" w:eastAsia="zh-CN" w:bidi="zh-CN"/>
      </w:rPr>
    </w:lvl>
    <w:lvl w:ilvl="2" w:tentative="0">
      <w:start w:val="0"/>
      <w:numFmt w:val="bullet"/>
      <w:lvlText w:val="•"/>
      <w:lvlJc w:val="left"/>
      <w:pPr>
        <w:ind w:left="2226" w:hanging="181"/>
      </w:pPr>
      <w:rPr>
        <w:rFonts w:hint="default"/>
        <w:lang w:val="zh-CN" w:eastAsia="zh-CN" w:bidi="zh-CN"/>
      </w:rPr>
    </w:lvl>
    <w:lvl w:ilvl="3" w:tentative="0">
      <w:start w:val="0"/>
      <w:numFmt w:val="bullet"/>
      <w:lvlText w:val="•"/>
      <w:lvlJc w:val="left"/>
      <w:pPr>
        <w:ind w:left="2369" w:hanging="181"/>
      </w:pPr>
      <w:rPr>
        <w:rFonts w:hint="default"/>
        <w:lang w:val="zh-CN" w:eastAsia="zh-CN" w:bidi="zh-CN"/>
      </w:rPr>
    </w:lvl>
    <w:lvl w:ilvl="4" w:tentative="0">
      <w:start w:val="0"/>
      <w:numFmt w:val="bullet"/>
      <w:lvlText w:val="•"/>
      <w:lvlJc w:val="left"/>
      <w:pPr>
        <w:ind w:left="2512" w:hanging="181"/>
      </w:pPr>
      <w:rPr>
        <w:rFonts w:hint="default"/>
        <w:lang w:val="zh-CN" w:eastAsia="zh-CN" w:bidi="zh-CN"/>
      </w:rPr>
    </w:lvl>
    <w:lvl w:ilvl="5" w:tentative="0">
      <w:start w:val="0"/>
      <w:numFmt w:val="bullet"/>
      <w:lvlText w:val="•"/>
      <w:lvlJc w:val="left"/>
      <w:pPr>
        <w:ind w:left="2655" w:hanging="181"/>
      </w:pPr>
      <w:rPr>
        <w:rFonts w:hint="default"/>
        <w:lang w:val="zh-CN" w:eastAsia="zh-CN" w:bidi="zh-CN"/>
      </w:rPr>
    </w:lvl>
    <w:lvl w:ilvl="6" w:tentative="0">
      <w:start w:val="0"/>
      <w:numFmt w:val="bullet"/>
      <w:lvlText w:val="•"/>
      <w:lvlJc w:val="left"/>
      <w:pPr>
        <w:ind w:left="2798" w:hanging="181"/>
      </w:pPr>
      <w:rPr>
        <w:rFonts w:hint="default"/>
        <w:lang w:val="zh-CN" w:eastAsia="zh-CN" w:bidi="zh-CN"/>
      </w:rPr>
    </w:lvl>
    <w:lvl w:ilvl="7" w:tentative="0">
      <w:start w:val="0"/>
      <w:numFmt w:val="bullet"/>
      <w:lvlText w:val="•"/>
      <w:lvlJc w:val="left"/>
      <w:pPr>
        <w:ind w:left="2941" w:hanging="181"/>
      </w:pPr>
      <w:rPr>
        <w:rFonts w:hint="default"/>
        <w:lang w:val="zh-CN" w:eastAsia="zh-CN" w:bidi="zh-CN"/>
      </w:rPr>
    </w:lvl>
    <w:lvl w:ilvl="8" w:tentative="0">
      <w:start w:val="0"/>
      <w:numFmt w:val="bullet"/>
      <w:lvlText w:val="•"/>
      <w:lvlJc w:val="left"/>
      <w:pPr>
        <w:ind w:left="3085" w:hanging="181"/>
      </w:pPr>
      <w:rPr>
        <w:rFonts w:hint="default"/>
        <w:lang w:val="zh-CN" w:eastAsia="zh-CN" w:bidi="zh-CN"/>
      </w:rPr>
    </w:lvl>
  </w:abstractNum>
  <w:num w:numId="1">
    <w:abstractNumId w:val="1"/>
  </w:num>
  <w:num w:numId="2">
    <w:abstractNumId w:val="0"/>
  </w:num>
  <w:num w:numId="3">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ocumentProtection w:enforcement="0"/>
  <w:defaultTabStop w:val="720"/>
  <w:drawingGridHorizontalSpacing w:val="110"/>
  <w:displayHorizontalDrawingGridEvery w:val="2"/>
  <w:characterSpacingControl w:val="doNotCompress"/>
  <w:hdrShapeDefaults>
    <o:shapelayout v:ext="edit">
      <o:idmap v:ext="edit" data="2"/>
    </o:shapelayout>
  </w:hdrShapeDefaults>
  <w:compat>
    <w:ulTrailSpac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000000"/>
    <w:rsid w:val="0CC2568E"/>
    <w:rsid w:val="14EA5418"/>
    <w:rsid w:val="1B5127A5"/>
    <w:rsid w:val="28244958"/>
    <w:rsid w:val="62CA2FC9"/>
  </w:rsids>
  <m:mathPr>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fillcolor="#FFFFFF" fill="t" stroke="t">
      <v:fill on="t" focussize="0,0"/>
      <v:stroke color="#000000"/>
    </o:shapedefaults>
    <o:shapelayout v:ext="edit">
      <o:idmap v:ext="edit" data="1"/>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mc:Ignorable="w14">
  <w:docDefaults>
    <w:rPrDefault>
      <w:rPr>
        <w:rFonts w:asciiTheme="minorHAnsi" w:hAnsiTheme="minorHAnsi" w:eastAsiaTheme="minorHAnsi" w:cstheme="minorBidi"/>
      </w:rPr>
    </w:rPrDefault>
  </w:docDefaults>
  <w:latentStyles w:count="260" w:defQFormat="0" w:defUnhideWhenUsed="1" w:defSemiHidden="1" w:defUIPriority="99" w:defLockedState="0">
    <w:lsdException w:qFormat="1" w:unhideWhenUsed="0" w:uiPriority="1" w:semiHidden="0" w:name="Normal"/>
    <w:lsdException w:qFormat="1" w:unhideWhenUsed="0" w:uiPriority="0" w:semiHidden="0" w:name="heading 1"/>
    <w:lsdException w:qFormat="1" w:uiPriority="0" w:name="heading 2"/>
    <w:lsdException w:qFormat="1" w:uiPriority="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unhideWhenUsed="0" w:uiPriority="0" w:semiHidden="0" w:name="toc 1"/>
    <w:lsdException w:unhideWhenUsed="0" w:uiPriority="0" w:semiHidden="0" w:name="toc 2"/>
    <w:lsdException w:unhideWhenUsed="0" w:uiPriority="0"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unhideWhenUsed="0" w:uiPriority="0" w:semiHidden="0" w:name="annotation text"/>
    <w:lsdException w:unhideWhenUsed="0" w:uiPriority="0" w:semiHidden="0" w:name="header"/>
    <w:lsdException w:unhideWhenUsed="0" w:uiPriority="0"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unhideWhenUsed="0" w:uiPriority="0" w:semiHidden="0" w:name="envelope return"/>
    <w:lsdException w:unhideWhenUsed="0" w:uiPriority="0" w:semiHidden="0" w:name="footnote reference"/>
    <w:lsdException w:unhideWhenUsed="0" w:uiPriority="0" w:semiHidden="0" w:name="annotation reference"/>
    <w:lsdException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iPriority="1" w:name="Default Paragraph Font"/>
    <w:lsdException w:qFormat="1" w:unhideWhenUsed="0" w:uiPriority="1" w:semiHidden="0" w:name="Body Text"/>
    <w:lsdException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unhideWhenUsed="0" w:uiPriority="0"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unhideWhenUsed="0" w:uiPriority="0" w:semiHidden="0" w:name="Body Text Indent 2"/>
    <w:lsdException w:unhideWhenUsed="0" w:uiPriority="0" w:semiHidden="0" w:name="Body Text Indent 3"/>
    <w:lsdException w:unhideWhenUsed="0" w:uiPriority="0" w:semiHidden="0" w:name="Block Text"/>
    <w:lsdException w:unhideWhenUsed="0" w:uiPriority="0" w:semiHidden="0" w:name="Hyperlink"/>
    <w:lsdException w:unhideWhenUsed="0" w:uiPriority="0" w:semiHidden="0" w:name="FollowedHyperlink"/>
    <w:lsdException w:qFormat="1" w:unhideWhenUsed="0" w:uiPriority="0" w:semiHidden="0" w:name="Strong"/>
    <w:lsdException w:qFormat="1" w:unhideWhenUsed="0" w:uiPriority="0" w:semiHidden="0" w:name="Emphasis"/>
    <w:lsdException w:unhideWhenUsed="0" w:uiPriority="0" w:semiHidden="0" w:name="Document Map"/>
    <w:lsdException w:unhideWhenUsed="0" w:uiPriority="0" w:semiHidden="0" w:name="Plain Text"/>
    <w:lsdException w:unhideWhenUsed="0" w:uiPriority="0" w:semiHidden="0" w:name="E-mail Signature"/>
    <w:lsdException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unhideWhenUsed="0" w:uiPriority="0" w:semiHidden="0" w:name="Balloon Text"/>
    <w:lsdException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qFormat="1" w:unhideWhenUsed="0" w:uiPriority="1" w:semiHidden="0" w:name="List Paragraph"/>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1"/>
    <w:pPr>
      <w:widowControl w:val="0"/>
      <w:autoSpaceDE w:val="0"/>
      <w:autoSpaceDN w:val="0"/>
      <w:spacing w:before="0" w:after="0" w:line="240" w:lineRule="auto"/>
      <w:ind w:left="0" w:right="0"/>
      <w:jc w:val="left"/>
    </w:pPr>
    <w:rPr>
      <w:rFonts w:ascii="宋体" w:hAnsi="宋体" w:eastAsia="宋体" w:cs="宋体"/>
      <w:sz w:val="22"/>
      <w:szCs w:val="22"/>
      <w:lang w:val="zh-CN" w:eastAsia="zh-CN" w:bidi="zh-CN"/>
    </w:rPr>
  </w:style>
  <w:style w:type="character" w:default="1" w:styleId="4">
    <w:name w:val="Default Paragraph Font"/>
    <w:semiHidden/>
    <w:unhideWhenUsed/>
    <w:qFormat/>
    <w:uiPriority w:val="1"/>
  </w:style>
  <w:style w:type="table" w:default="1" w:styleId="3">
    <w:name w:val="Normal Table"/>
    <w:semiHidden/>
    <w:qFormat/>
    <w:uiPriority w:val="0"/>
    <w:tblPr>
      <w:tblCellMar>
        <w:top w:w="0" w:type="dxa"/>
        <w:left w:w="108" w:type="dxa"/>
        <w:bottom w:w="0" w:type="dxa"/>
        <w:right w:w="108" w:type="dxa"/>
      </w:tblCellMar>
    </w:tblPr>
  </w:style>
  <w:style w:type="paragraph" w:styleId="2">
    <w:name w:val="Body Text"/>
    <w:basedOn w:val="1"/>
    <w:qFormat/>
    <w:uiPriority w:val="1"/>
    <w:rPr>
      <w:rFonts w:ascii="宋体" w:hAnsi="宋体" w:eastAsia="宋体" w:cs="宋体"/>
      <w:sz w:val="21"/>
      <w:szCs w:val="21"/>
      <w:lang w:val="zh-CN" w:eastAsia="zh-CN" w:bidi="zh-CN"/>
    </w:rPr>
  </w:style>
  <w:style w:type="table" w:customStyle="1" w:styleId="5">
    <w:name w:val="Table Normal"/>
    <w:semiHidden/>
    <w:unhideWhenUsed/>
    <w:qFormat/>
    <w:uiPriority w:val="2"/>
    <w:tblPr>
      <w:tblCellMar>
        <w:top w:w="0" w:type="dxa"/>
        <w:left w:w="0" w:type="dxa"/>
        <w:bottom w:w="0" w:type="dxa"/>
        <w:right w:w="0" w:type="dxa"/>
      </w:tblCellMar>
    </w:tblPr>
  </w:style>
  <w:style w:type="paragraph" w:styleId="6">
    <w:name w:val="List Paragraph"/>
    <w:basedOn w:val="1"/>
    <w:qFormat/>
    <w:uiPriority w:val="1"/>
    <w:rPr>
      <w:lang w:val="zh-CN" w:eastAsia="zh-CN" w:bidi="zh-CN"/>
    </w:rPr>
  </w:style>
  <w:style w:type="paragraph" w:customStyle="1" w:styleId="7">
    <w:name w:val="Table Paragraph"/>
    <w:basedOn w:val="1"/>
    <w:qFormat/>
    <w:uiPriority w:val="1"/>
    <w:rPr>
      <w:lang w:val="zh-CN" w:eastAsia="zh-CN" w:bidi="zh-CN"/>
    </w:rPr>
  </w:style>
</w:styles>
</file>

<file path=word/_rels/document.xml.rels><?xml version="1.0" encoding="UTF-8" standalone="yes"?>
<Relationships xmlns="http://schemas.openxmlformats.org/package/2006/relationships"><Relationship Id="rId9" Type="http://schemas.openxmlformats.org/officeDocument/2006/relationships/image" Target="media/image5.jpeg"/><Relationship Id="rId81" Type="http://schemas.openxmlformats.org/officeDocument/2006/relationships/fontTable" Target="fontTable.xml"/><Relationship Id="rId80" Type="http://schemas.openxmlformats.org/officeDocument/2006/relationships/numbering" Target="numbering.xml"/><Relationship Id="rId8" Type="http://schemas.openxmlformats.org/officeDocument/2006/relationships/image" Target="media/image4.png"/><Relationship Id="rId79" Type="http://schemas.openxmlformats.org/officeDocument/2006/relationships/customXml" Target="../customXml/item1.xml"/><Relationship Id="rId78" Type="http://schemas.openxmlformats.org/officeDocument/2006/relationships/image" Target="media/image74.jpeg"/><Relationship Id="rId77" Type="http://schemas.openxmlformats.org/officeDocument/2006/relationships/image" Target="media/image73.jpeg"/><Relationship Id="rId76" Type="http://schemas.openxmlformats.org/officeDocument/2006/relationships/image" Target="media/image72.jpeg"/><Relationship Id="rId75" Type="http://schemas.openxmlformats.org/officeDocument/2006/relationships/image" Target="media/image71.jpeg"/><Relationship Id="rId74" Type="http://schemas.openxmlformats.org/officeDocument/2006/relationships/image" Target="media/image70.jpeg"/><Relationship Id="rId73" Type="http://schemas.openxmlformats.org/officeDocument/2006/relationships/image" Target="media/image69.jpeg"/><Relationship Id="rId72" Type="http://schemas.openxmlformats.org/officeDocument/2006/relationships/image" Target="media/image68.jpeg"/><Relationship Id="rId71" Type="http://schemas.openxmlformats.org/officeDocument/2006/relationships/image" Target="media/image67.jpeg"/><Relationship Id="rId70" Type="http://schemas.openxmlformats.org/officeDocument/2006/relationships/image" Target="media/image66.jpeg"/><Relationship Id="rId7" Type="http://schemas.openxmlformats.org/officeDocument/2006/relationships/image" Target="media/image3.png"/><Relationship Id="rId69" Type="http://schemas.openxmlformats.org/officeDocument/2006/relationships/image" Target="media/image65.jpeg"/><Relationship Id="rId68" Type="http://schemas.openxmlformats.org/officeDocument/2006/relationships/image" Target="media/image64.jpeg"/><Relationship Id="rId67" Type="http://schemas.openxmlformats.org/officeDocument/2006/relationships/image" Target="media/image63.jpeg"/><Relationship Id="rId66" Type="http://schemas.openxmlformats.org/officeDocument/2006/relationships/image" Target="media/image62.jpeg"/><Relationship Id="rId65" Type="http://schemas.openxmlformats.org/officeDocument/2006/relationships/image" Target="media/image61.jpeg"/><Relationship Id="rId64" Type="http://schemas.openxmlformats.org/officeDocument/2006/relationships/image" Target="media/image60.png"/><Relationship Id="rId63" Type="http://schemas.openxmlformats.org/officeDocument/2006/relationships/image" Target="media/image59.png"/><Relationship Id="rId62" Type="http://schemas.openxmlformats.org/officeDocument/2006/relationships/image" Target="media/image58.jpeg"/><Relationship Id="rId61" Type="http://schemas.openxmlformats.org/officeDocument/2006/relationships/image" Target="media/image57.png"/><Relationship Id="rId60" Type="http://schemas.openxmlformats.org/officeDocument/2006/relationships/image" Target="media/image56.png"/><Relationship Id="rId6" Type="http://schemas.openxmlformats.org/officeDocument/2006/relationships/image" Target="media/image2.png"/><Relationship Id="rId59" Type="http://schemas.openxmlformats.org/officeDocument/2006/relationships/image" Target="media/image55.png"/><Relationship Id="rId58" Type="http://schemas.openxmlformats.org/officeDocument/2006/relationships/image" Target="media/image54.png"/><Relationship Id="rId57" Type="http://schemas.openxmlformats.org/officeDocument/2006/relationships/image" Target="media/image53.png"/><Relationship Id="rId56" Type="http://schemas.openxmlformats.org/officeDocument/2006/relationships/image" Target="media/image52.png"/><Relationship Id="rId55" Type="http://schemas.openxmlformats.org/officeDocument/2006/relationships/image" Target="media/image51.png"/><Relationship Id="rId54" Type="http://schemas.openxmlformats.org/officeDocument/2006/relationships/image" Target="media/image50.jpeg"/><Relationship Id="rId53" Type="http://schemas.openxmlformats.org/officeDocument/2006/relationships/image" Target="media/image49.jpeg"/><Relationship Id="rId52" Type="http://schemas.openxmlformats.org/officeDocument/2006/relationships/image" Target="media/image48.jpeg"/><Relationship Id="rId51" Type="http://schemas.openxmlformats.org/officeDocument/2006/relationships/image" Target="media/image47.jpeg"/><Relationship Id="rId50" Type="http://schemas.openxmlformats.org/officeDocument/2006/relationships/image" Target="media/image46.jpeg"/><Relationship Id="rId5" Type="http://schemas.openxmlformats.org/officeDocument/2006/relationships/image" Target="media/image1.png"/><Relationship Id="rId49" Type="http://schemas.openxmlformats.org/officeDocument/2006/relationships/image" Target="media/image45.jpeg"/><Relationship Id="rId48" Type="http://schemas.openxmlformats.org/officeDocument/2006/relationships/image" Target="media/image44.jpeg"/><Relationship Id="rId47" Type="http://schemas.openxmlformats.org/officeDocument/2006/relationships/image" Target="media/image43.jpeg"/><Relationship Id="rId46" Type="http://schemas.openxmlformats.org/officeDocument/2006/relationships/image" Target="media/image42.jpeg"/><Relationship Id="rId45" Type="http://schemas.openxmlformats.org/officeDocument/2006/relationships/image" Target="media/image41.jpeg"/><Relationship Id="rId44" Type="http://schemas.openxmlformats.org/officeDocument/2006/relationships/image" Target="media/image40.jpeg"/><Relationship Id="rId43" Type="http://schemas.openxmlformats.org/officeDocument/2006/relationships/image" Target="media/image39.jpeg"/><Relationship Id="rId42" Type="http://schemas.openxmlformats.org/officeDocument/2006/relationships/image" Target="media/image38.jpeg"/><Relationship Id="rId41" Type="http://schemas.openxmlformats.org/officeDocument/2006/relationships/image" Target="media/image37.jpeg"/><Relationship Id="rId40" Type="http://schemas.openxmlformats.org/officeDocument/2006/relationships/image" Target="media/image36.jpeg"/><Relationship Id="rId4" Type="http://schemas.openxmlformats.org/officeDocument/2006/relationships/theme" Target="theme/theme1.xml"/><Relationship Id="rId39" Type="http://schemas.openxmlformats.org/officeDocument/2006/relationships/image" Target="media/image35.jpeg"/><Relationship Id="rId38" Type="http://schemas.openxmlformats.org/officeDocument/2006/relationships/image" Target="media/image34.jpeg"/><Relationship Id="rId37" Type="http://schemas.openxmlformats.org/officeDocument/2006/relationships/image" Target="media/image33.jpeg"/><Relationship Id="rId36" Type="http://schemas.openxmlformats.org/officeDocument/2006/relationships/image" Target="media/image32.jpeg"/><Relationship Id="rId35" Type="http://schemas.openxmlformats.org/officeDocument/2006/relationships/image" Target="media/image31.jpeg"/><Relationship Id="rId34" Type="http://schemas.openxmlformats.org/officeDocument/2006/relationships/image" Target="media/image30.jpeg"/><Relationship Id="rId33" Type="http://schemas.openxmlformats.org/officeDocument/2006/relationships/image" Target="media/image29.jpeg"/><Relationship Id="rId32" Type="http://schemas.openxmlformats.org/officeDocument/2006/relationships/image" Target="media/image28.jpeg"/><Relationship Id="rId31" Type="http://schemas.openxmlformats.org/officeDocument/2006/relationships/image" Target="media/image27.jpeg"/><Relationship Id="rId30" Type="http://schemas.openxmlformats.org/officeDocument/2006/relationships/image" Target="media/image26.png"/><Relationship Id="rId3" Type="http://schemas.openxmlformats.org/officeDocument/2006/relationships/footer" Target="footer1.xml"/><Relationship Id="rId29" Type="http://schemas.openxmlformats.org/officeDocument/2006/relationships/image" Target="media/image25.png"/><Relationship Id="rId28" Type="http://schemas.openxmlformats.org/officeDocument/2006/relationships/image" Target="media/image24.png"/><Relationship Id="rId27" Type="http://schemas.openxmlformats.org/officeDocument/2006/relationships/image" Target="media/image23.jpeg"/><Relationship Id="rId26" Type="http://schemas.openxmlformats.org/officeDocument/2006/relationships/image" Target="media/image22.jpeg"/><Relationship Id="rId25" Type="http://schemas.openxmlformats.org/officeDocument/2006/relationships/image" Target="media/image21.jpeg"/><Relationship Id="rId24" Type="http://schemas.openxmlformats.org/officeDocument/2006/relationships/image" Target="media/image20.jpeg"/><Relationship Id="rId23" Type="http://schemas.openxmlformats.org/officeDocument/2006/relationships/image" Target="media/image19.jpeg"/><Relationship Id="rId22" Type="http://schemas.openxmlformats.org/officeDocument/2006/relationships/image" Target="media/image18.jpeg"/><Relationship Id="rId21" Type="http://schemas.openxmlformats.org/officeDocument/2006/relationships/image" Target="media/image17.jpeg"/><Relationship Id="rId20" Type="http://schemas.openxmlformats.org/officeDocument/2006/relationships/image" Target="media/image16.png"/><Relationship Id="rId2" Type="http://schemas.openxmlformats.org/officeDocument/2006/relationships/settings" Target="settings.xml"/><Relationship Id="rId19" Type="http://schemas.openxmlformats.org/officeDocument/2006/relationships/image" Target="media/image15.jpeg"/><Relationship Id="rId18" Type="http://schemas.openxmlformats.org/officeDocument/2006/relationships/image" Target="media/image14.png"/><Relationship Id="rId17" Type="http://schemas.openxmlformats.org/officeDocument/2006/relationships/image" Target="media/image13.png"/><Relationship Id="rId16" Type="http://schemas.openxmlformats.org/officeDocument/2006/relationships/image" Target="media/image12.png"/><Relationship Id="rId15" Type="http://schemas.openxmlformats.org/officeDocument/2006/relationships/image" Target="media/image11.jpeg"/><Relationship Id="rId14" Type="http://schemas.openxmlformats.org/officeDocument/2006/relationships/image" Target="media/image10.jpeg"/><Relationship Id="rId13" Type="http://schemas.openxmlformats.org/officeDocument/2006/relationships/image" Target="media/image9.jpeg"/><Relationship Id="rId12" Type="http://schemas.openxmlformats.org/officeDocument/2006/relationships/image" Target="media/image8.jpeg"/><Relationship Id="rId11" Type="http://schemas.openxmlformats.org/officeDocument/2006/relationships/image" Target="media/image7.jpeg"/><Relationship Id="rId10" Type="http://schemas.openxmlformats.org/officeDocument/2006/relationships/image" Target="media/image6.jpeg"/><Relationship Id="rId1" Type="http://schemas.openxmlformats.org/officeDocument/2006/relationships/styles" Target="style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s:customData xmlns="http://www.wps.cn/officeDocument/2013/wpsCustomData" xmlns:s="http://www.wps.cn/officeDocument/2013/wpsCustomData">
  <customSectProps>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Template>Normal</Template>
  <TotalTime>7</TotalTime>
  <ScaleCrop>false</ScaleCrop>
  <LinksUpToDate>false</LinksUpToDate>
  <Application>WPS Office_11.1.0.9440_F1E327BC-269C-435d-A152-05C5408002CA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2019-12-18T09:40:00Z</dcterms:created>
  <dc:creator>Administrator</dc:creator>
  <cp:lastModifiedBy>Administrator</cp:lastModifiedBy>
  <dcterms:modified xsi:type="dcterms:W3CDTF">2020-03-11T01:16:43Z</dcterms:modified>
  <dc:title>&lt;4D6963726F736F667420576F7264202D20C5A9B4E5CEA3CFD5B7BFCEDDBCF2C3F7CDBCCEC4C6C0B6A8B0ECB7A8&gt;</dc:title>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reated">
    <vt:filetime>2018-12-25T00:00:00Z</vt:filetime>
  </property>
  <property fmtid="{D5CDD505-2E9C-101B-9397-08002B2CF9AE}" pid="3" name="Creator">
    <vt:lpwstr>PScript5.dll Version 5.2.2</vt:lpwstr>
  </property>
  <property fmtid="{D5CDD505-2E9C-101B-9397-08002B2CF9AE}" pid="4" name="LastSaved">
    <vt:filetime>2019-12-18T00:00:00Z</vt:filetime>
  </property>
  <property fmtid="{D5CDD505-2E9C-101B-9397-08002B2CF9AE}" pid="5" name="KSOProductBuildVer">
    <vt:lpwstr>2052-11.1.0.9440</vt:lpwstr>
  </property>
</Properties>
</file>